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3069E">
      <w:pPr>
        <w:keepNext w:val="0"/>
        <w:keepLines w:val="0"/>
        <w:pageBreakBefore w:val="0"/>
        <w:kinsoku/>
        <w:wordWrap/>
        <w:overflowPunct/>
        <w:topLinePunct w:val="0"/>
        <w:autoSpaceDE/>
        <w:autoSpaceDN/>
        <w:bidi w:val="0"/>
        <w:adjustRightInd/>
        <w:snapToGrid/>
        <w:spacing w:line="360" w:lineRule="auto"/>
        <w:ind w:firstLine="1566"/>
        <w:jc w:val="both"/>
        <w:textAlignment w:val="auto"/>
        <w:rPr>
          <w:rFonts w:hint="eastAsia" w:ascii="宋体" w:hAnsi="宋体" w:cs="宋体"/>
          <w:b/>
          <w:bCs/>
          <w:color w:val="auto"/>
          <w:sz w:val="52"/>
          <w:szCs w:val="52"/>
        </w:rPr>
      </w:pPr>
      <w:bookmarkStart w:id="0" w:name="_Toc7713_WPSOffice_Type1"/>
    </w:p>
    <w:p w14:paraId="24035A3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52"/>
          <w:szCs w:val="52"/>
        </w:rPr>
      </w:pPr>
      <w:r>
        <w:rPr>
          <w:rFonts w:hint="eastAsia" w:ascii="宋体" w:hAnsi="宋体" w:cs="宋体"/>
          <w:b/>
          <w:bCs/>
          <w:color w:val="auto"/>
          <w:sz w:val="52"/>
          <w:szCs w:val="52"/>
        </w:rPr>
        <w:t>政府采购项目招标文件</w:t>
      </w:r>
    </w:p>
    <w:p w14:paraId="668F353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785CB1B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32"/>
          <w:szCs w:val="32"/>
        </w:rPr>
      </w:pPr>
    </w:p>
    <w:p w14:paraId="23C9814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32"/>
          <w:szCs w:val="32"/>
          <w:lang w:val="en-US"/>
        </w:rPr>
      </w:pPr>
      <w:r>
        <w:rPr>
          <w:rFonts w:hint="eastAsia" w:ascii="宋体" w:hAnsi="宋体" w:cs="宋体"/>
          <w:b/>
          <w:bCs/>
          <w:color w:val="auto"/>
          <w:sz w:val="32"/>
          <w:szCs w:val="32"/>
          <w:lang w:val="en-US" w:eastAsia="zh-CN"/>
        </w:rPr>
        <w:t xml:space="preserve">  </w:t>
      </w:r>
      <w:r>
        <w:rPr>
          <w:rFonts w:hint="eastAsia" w:ascii="宋体" w:hAnsi="宋体" w:eastAsia="宋体" w:cs="宋体"/>
          <w:b/>
          <w:bCs/>
          <w:color w:val="auto"/>
          <w:sz w:val="32"/>
          <w:szCs w:val="32"/>
        </w:rPr>
        <w:t>项目名称：金湖县数据局2026年工作服采购项目</w:t>
      </w:r>
    </w:p>
    <w:p w14:paraId="7EED03FC">
      <w:pPr>
        <w:keepNext w:val="0"/>
        <w:keepLines w:val="0"/>
        <w:pageBreakBefore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项目编号：JSZC-320831-JHYC-G2026-0015</w:t>
      </w:r>
    </w:p>
    <w:p w14:paraId="38B1036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54A3B62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589F2F9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599A75A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174DEE0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348374C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1F217F1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rPr>
      </w:pPr>
    </w:p>
    <w:p w14:paraId="05ED155C">
      <w:pPr>
        <w:keepNext w:val="0"/>
        <w:keepLines w:val="0"/>
        <w:pageBreakBefore w:val="0"/>
        <w:kinsoku/>
        <w:wordWrap/>
        <w:overflowPunct/>
        <w:topLinePunct w:val="0"/>
        <w:autoSpaceDE/>
        <w:autoSpaceDN/>
        <w:bidi w:val="0"/>
        <w:adjustRightInd/>
        <w:snapToGrid/>
        <w:spacing w:line="360" w:lineRule="auto"/>
        <w:ind w:firstLine="1928" w:firstLineChars="600"/>
        <w:textAlignment w:val="auto"/>
        <w:rPr>
          <w:rFonts w:hint="eastAsia" w:ascii="宋体" w:hAnsi="宋体" w:eastAsia="宋体" w:cs="宋体"/>
          <w:b/>
          <w:bCs/>
          <w:color w:val="auto"/>
          <w:sz w:val="32"/>
          <w:szCs w:val="32"/>
        </w:rPr>
      </w:pPr>
    </w:p>
    <w:p w14:paraId="12897C1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eastAsia="zh-CN"/>
        </w:rPr>
        <w:t>招标人</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eastAsia="zh-CN"/>
        </w:rPr>
        <w:t>金湖县数据局</w:t>
      </w:r>
    </w:p>
    <w:p w14:paraId="6B68167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val="en-US" w:eastAsia="zh-CN"/>
        </w:rPr>
        <w:t>招标</w:t>
      </w:r>
      <w:r>
        <w:rPr>
          <w:rFonts w:hint="eastAsia" w:ascii="宋体" w:hAnsi="宋体" w:eastAsia="宋体" w:cs="宋体"/>
          <w:b/>
          <w:bCs/>
          <w:color w:val="auto"/>
          <w:sz w:val="32"/>
          <w:szCs w:val="32"/>
        </w:rPr>
        <w:t>代理机构：</w:t>
      </w:r>
      <w:r>
        <w:rPr>
          <w:rFonts w:hint="eastAsia" w:ascii="宋体" w:hAnsi="宋体" w:cs="宋体"/>
          <w:b/>
          <w:bCs/>
          <w:color w:val="auto"/>
          <w:sz w:val="32"/>
          <w:szCs w:val="32"/>
          <w:lang w:eastAsia="zh-CN"/>
        </w:rPr>
        <w:t>金湖易采项目管理有限公司</w:t>
      </w:r>
    </w:p>
    <w:p w14:paraId="516C913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rPr>
      </w:pPr>
    </w:p>
    <w:p w14:paraId="062AA61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日期：</w:t>
      </w:r>
      <w:r>
        <w:rPr>
          <w:rFonts w:hint="eastAsia" w:ascii="宋体" w:hAnsi="宋体" w:cs="宋体"/>
          <w:b/>
          <w:bCs/>
          <w:color w:val="auto"/>
          <w:sz w:val="32"/>
          <w:szCs w:val="32"/>
          <w:lang w:eastAsia="zh-CN"/>
        </w:rPr>
        <w:t>二〇二六年</w:t>
      </w:r>
      <w:r>
        <w:rPr>
          <w:rFonts w:hint="eastAsia" w:ascii="宋体" w:hAnsi="宋体" w:cs="宋体"/>
          <w:b/>
          <w:bCs/>
          <w:color w:val="auto"/>
          <w:sz w:val="32"/>
          <w:szCs w:val="32"/>
          <w:lang w:val="en-US" w:eastAsia="zh-CN"/>
        </w:rPr>
        <w:t>五</w:t>
      </w:r>
      <w:r>
        <w:rPr>
          <w:rFonts w:hint="eastAsia" w:ascii="宋体" w:hAnsi="宋体" w:cs="宋体"/>
          <w:b/>
          <w:bCs/>
          <w:color w:val="auto"/>
          <w:sz w:val="32"/>
          <w:szCs w:val="32"/>
          <w:lang w:eastAsia="zh-CN"/>
        </w:rPr>
        <w:t>月</w:t>
      </w:r>
    </w:p>
    <w:p w14:paraId="741C254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6"/>
          <w:szCs w:val="36"/>
        </w:rPr>
      </w:pPr>
      <w:r>
        <w:rPr>
          <w:rFonts w:hint="eastAsia" w:ascii="宋体" w:hAnsi="宋体" w:eastAsia="宋体" w:cs="宋体"/>
          <w:color w:val="auto"/>
          <w:sz w:val="36"/>
          <w:szCs w:val="36"/>
        </w:rPr>
        <w:br w:type="page"/>
      </w:r>
    </w:p>
    <w:p w14:paraId="67CD2077">
      <w:pPr>
        <w:keepNext w:val="0"/>
        <w:keepLines w:val="0"/>
        <w:pageBreakBefore w:val="0"/>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color w:val="auto"/>
          <w:sz w:val="36"/>
          <w:szCs w:val="36"/>
        </w:rPr>
      </w:pPr>
      <w:r>
        <w:rPr>
          <w:rFonts w:hint="eastAsia" w:ascii="宋体" w:hAnsi="宋体" w:eastAsia="宋体" w:cs="宋体"/>
          <w:b/>
          <w:bCs/>
          <w:color w:val="auto"/>
          <w:sz w:val="36"/>
          <w:szCs w:val="36"/>
        </w:rPr>
        <w:t>目</w:t>
      </w:r>
      <w:r>
        <w:rPr>
          <w:rFonts w:hint="eastAsia" w:ascii="宋体" w:hAnsi="宋体" w:cs="宋体"/>
          <w:b/>
          <w:bCs/>
          <w:color w:val="auto"/>
          <w:sz w:val="36"/>
          <w:szCs w:val="36"/>
          <w:lang w:val="en-US" w:eastAsia="zh-CN"/>
        </w:rPr>
        <w:t xml:space="preserve"> </w:t>
      </w:r>
      <w:r>
        <w:rPr>
          <w:rFonts w:hint="eastAsia" w:ascii="宋体" w:hAnsi="宋体" w:eastAsia="宋体" w:cs="宋体"/>
          <w:b/>
          <w:bCs/>
          <w:color w:val="auto"/>
          <w:sz w:val="36"/>
          <w:szCs w:val="36"/>
        </w:rPr>
        <w:t>录</w:t>
      </w:r>
    </w:p>
    <w:p w14:paraId="15EAB3D1">
      <w:pPr>
        <w:pStyle w:val="276"/>
        <w:keepNext w:val="0"/>
        <w:keepLines w:val="0"/>
        <w:pageBreakBefore w:val="0"/>
        <w:tabs>
          <w:tab w:val="right" w:leader="dot" w:pos="954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p>
    <w:p w14:paraId="62BFE77A">
      <w:pPr>
        <w:pStyle w:val="276"/>
        <w:keepNext w:val="0"/>
        <w:keepLines w:val="0"/>
        <w:pageBreakBefore w:val="0"/>
        <w:tabs>
          <w:tab w:val="right" w:leader="dot" w:pos="954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_Toc24195_WPSOffice_Level1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投标</w:t>
      </w:r>
      <w:r>
        <w:rPr>
          <w:rFonts w:hint="eastAsia" w:ascii="宋体" w:hAnsi="宋体" w:eastAsia="宋体" w:cs="宋体"/>
          <w:color w:val="auto"/>
          <w:sz w:val="28"/>
          <w:szCs w:val="28"/>
        </w:rPr>
        <w:t>邀请</w:t>
      </w:r>
      <w:r>
        <w:rPr>
          <w:rFonts w:hint="eastAsia" w:ascii="宋体" w:hAnsi="宋体" w:eastAsia="宋体" w:cs="宋体"/>
          <w:color w:val="auto"/>
          <w:sz w:val="28"/>
          <w:szCs w:val="28"/>
        </w:rPr>
        <w:tab/>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fldChar w:fldCharType="end"/>
      </w:r>
    </w:p>
    <w:p w14:paraId="572D15F7">
      <w:pPr>
        <w:pStyle w:val="276"/>
        <w:keepNext w:val="0"/>
        <w:keepLines w:val="0"/>
        <w:pageBreakBefore w:val="0"/>
        <w:tabs>
          <w:tab w:val="right" w:leader="dot" w:pos="954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_Toc12470_WPSOffice_Level1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cs="宋体"/>
          <w:color w:val="auto"/>
          <w:sz w:val="28"/>
          <w:szCs w:val="28"/>
          <w:lang w:val="en-US" w:eastAsia="zh-CN"/>
        </w:rPr>
        <w:t>投标</w:t>
      </w:r>
      <w:r>
        <w:rPr>
          <w:rFonts w:hint="eastAsia" w:ascii="宋体" w:hAnsi="宋体" w:eastAsia="宋体" w:cs="宋体"/>
          <w:color w:val="auto"/>
          <w:sz w:val="28"/>
          <w:szCs w:val="28"/>
        </w:rPr>
        <w:t>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fldChar w:fldCharType="end"/>
      </w:r>
    </w:p>
    <w:p w14:paraId="1512AD82">
      <w:pPr>
        <w:pStyle w:val="276"/>
        <w:keepNext w:val="0"/>
        <w:keepLines w:val="0"/>
        <w:pageBreakBefore w:val="0"/>
        <w:tabs>
          <w:tab w:val="right" w:leader="dot" w:pos="9540"/>
        </w:tabs>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_Toc8139_WPSOffice_Level1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w:t>
      </w:r>
      <w:r>
        <w:rPr>
          <w:rFonts w:hint="eastAsia" w:ascii="宋体" w:hAnsi="宋体" w:cs="宋体"/>
          <w:color w:val="auto"/>
          <w:sz w:val="28"/>
          <w:szCs w:val="28"/>
          <w:lang w:val="en-US" w:eastAsia="zh-CN"/>
        </w:rPr>
        <w:t>评标</w:t>
      </w:r>
      <w:r>
        <w:rPr>
          <w:rFonts w:hint="eastAsia" w:ascii="宋体" w:hAnsi="宋体" w:eastAsia="宋体" w:cs="宋体"/>
          <w:color w:val="auto"/>
          <w:sz w:val="28"/>
          <w:szCs w:val="28"/>
        </w:rPr>
        <w:t>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20</w:t>
      </w:r>
    </w:p>
    <w:p w14:paraId="229CEA13">
      <w:pPr>
        <w:pStyle w:val="276"/>
        <w:keepNext w:val="0"/>
        <w:keepLines w:val="0"/>
        <w:pageBreakBefore w:val="0"/>
        <w:tabs>
          <w:tab w:val="right" w:leader="dot" w:pos="954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_Toc11567_WPSOffice_Level1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第四章  合同格式及条款</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6</w:t>
      </w:r>
    </w:p>
    <w:p w14:paraId="66B7313A">
      <w:pPr>
        <w:pStyle w:val="276"/>
        <w:keepNext w:val="0"/>
        <w:keepLines w:val="0"/>
        <w:pageBreakBefore w:val="0"/>
        <w:tabs>
          <w:tab w:val="right" w:leader="dot" w:pos="954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第五章  项目采购需求</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6</w:t>
      </w:r>
    </w:p>
    <w:p w14:paraId="26AEBD9A">
      <w:pPr>
        <w:pStyle w:val="276"/>
        <w:keepNext w:val="0"/>
        <w:keepLines w:val="0"/>
        <w:pageBreakBefore w:val="0"/>
        <w:tabs>
          <w:tab w:val="right" w:leader="dot" w:pos="9540"/>
        </w:tabs>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w:t>
      </w:r>
      <w:r>
        <w:rPr>
          <w:rFonts w:hint="eastAsia" w:ascii="宋体" w:hAnsi="宋体" w:eastAsia="宋体" w:cs="宋体"/>
          <w:color w:val="auto"/>
          <w:sz w:val="28"/>
          <w:szCs w:val="28"/>
          <w:lang w:val="en-US" w:eastAsia="zh-CN"/>
        </w:rPr>
        <w:t>六</w:t>
      </w:r>
      <w:r>
        <w:rPr>
          <w:rFonts w:hint="eastAsia" w:ascii="宋体" w:hAnsi="宋体" w:eastAsia="宋体" w:cs="宋体"/>
          <w:color w:val="auto"/>
          <w:sz w:val="28"/>
          <w:szCs w:val="28"/>
        </w:rPr>
        <w:t xml:space="preserve">章  </w:t>
      </w:r>
      <w:r>
        <w:rPr>
          <w:rFonts w:hint="eastAsia" w:ascii="宋体" w:hAnsi="宋体" w:cs="宋体"/>
          <w:color w:val="auto"/>
          <w:sz w:val="28"/>
          <w:szCs w:val="28"/>
          <w:lang w:val="en-US" w:eastAsia="zh-CN"/>
        </w:rPr>
        <w:t>投标</w:t>
      </w:r>
      <w:r>
        <w:rPr>
          <w:rFonts w:hint="eastAsia" w:ascii="宋体" w:hAnsi="宋体" w:eastAsia="宋体" w:cs="宋体"/>
          <w:color w:val="auto"/>
          <w:sz w:val="28"/>
          <w:szCs w:val="28"/>
          <w:lang w:val="en-US" w:eastAsia="zh-CN"/>
        </w:rPr>
        <w:t>文件格式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1</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33</w:t>
      </w:r>
    </w:p>
    <w:p w14:paraId="28F57A26">
      <w:pPr>
        <w:pStyle w:val="276"/>
        <w:tabs>
          <w:tab w:val="right" w:leader="dot" w:pos="9540"/>
        </w:tabs>
        <w:rPr>
          <w:rFonts w:hint="eastAsia" w:ascii="宋体" w:hAnsi="宋体" w:eastAsia="宋体" w:cs="宋体"/>
          <w:color w:val="auto"/>
          <w:sz w:val="28"/>
          <w:szCs w:val="28"/>
          <w:lang w:val="en-US" w:eastAsia="zh-CN"/>
        </w:rPr>
      </w:pPr>
    </w:p>
    <w:bookmarkEnd w:id="0"/>
    <w:p w14:paraId="4AAD94ED">
      <w:pPr>
        <w:spacing w:line="1120" w:lineRule="exact"/>
        <w:ind w:firstLine="560"/>
        <w:rPr>
          <w:rFonts w:hint="eastAsia" w:ascii="宋体" w:hAnsi="宋体" w:eastAsia="宋体" w:cs="宋体"/>
          <w:color w:val="auto"/>
          <w:sz w:val="28"/>
          <w:szCs w:val="28"/>
        </w:rPr>
      </w:pPr>
    </w:p>
    <w:p w14:paraId="6A86774E">
      <w:pPr>
        <w:keepNext w:val="0"/>
        <w:keepLines w:val="0"/>
        <w:pageBreakBefore w:val="0"/>
        <w:widowControl w:val="0"/>
        <w:numPr>
          <w:ilvl w:val="0"/>
          <w:numId w:val="0"/>
        </w:numPr>
        <w:kinsoku/>
        <w:wordWrap/>
        <w:overflowPunct/>
        <w:topLinePunct w:val="0"/>
        <w:bidi w:val="0"/>
        <w:spacing w:line="360" w:lineRule="auto"/>
        <w:jc w:val="center"/>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br w:type="page" w:clear="all"/>
      </w:r>
      <w:bookmarkStart w:id="1" w:name="_Toc24195_WPSOffice_Level1"/>
      <w:r>
        <w:rPr>
          <w:rFonts w:hint="eastAsia" w:ascii="宋体" w:hAnsi="宋体" w:cs="宋体"/>
          <w:b/>
          <w:color w:val="auto"/>
          <w:sz w:val="36"/>
          <w:szCs w:val="36"/>
          <w:lang w:val="en-US" w:eastAsia="zh-CN"/>
        </w:rPr>
        <w:t xml:space="preserve">第一章  </w:t>
      </w:r>
      <w:bookmarkEnd w:id="1"/>
      <w:r>
        <w:rPr>
          <w:rFonts w:hint="eastAsia" w:ascii="宋体" w:hAnsi="宋体" w:cs="宋体"/>
          <w:b/>
          <w:color w:val="auto"/>
          <w:sz w:val="36"/>
          <w:szCs w:val="36"/>
          <w:lang w:eastAsia="zh-CN"/>
        </w:rPr>
        <w:t>投标邀请</w:t>
      </w:r>
    </w:p>
    <w:p w14:paraId="6C338567">
      <w:pPr>
        <w:keepNext w:val="0"/>
        <w:keepLines w:val="0"/>
        <w:pageBreakBefore w:val="0"/>
        <w:kinsoku/>
        <w:wordWrap/>
        <w:overflowPunct/>
        <w:topLinePunct w:val="0"/>
        <w:bidi w:val="0"/>
        <w:spacing w:line="360" w:lineRule="auto"/>
        <w:ind w:firstLine="484"/>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受</w:t>
      </w:r>
      <w:r>
        <w:rPr>
          <w:rFonts w:hint="eastAsia" w:ascii="宋体" w:hAnsi="宋体" w:cs="宋体"/>
          <w:b w:val="0"/>
          <w:bCs w:val="0"/>
          <w:color w:val="auto"/>
          <w:spacing w:val="-10"/>
          <w:sz w:val="24"/>
          <w:szCs w:val="24"/>
          <w:u w:val="single"/>
          <w:lang w:eastAsia="zh-CN"/>
        </w:rPr>
        <w:t>金湖县数据局</w:t>
      </w:r>
      <w:r>
        <w:rPr>
          <w:rFonts w:hint="eastAsia" w:ascii="宋体" w:hAnsi="宋体" w:eastAsia="宋体" w:cs="宋体"/>
          <w:color w:val="auto"/>
          <w:sz w:val="24"/>
          <w:szCs w:val="24"/>
          <w:shd w:val="clear" w:color="auto" w:fill="FFFFFF"/>
          <w:lang w:val="en-US" w:eastAsia="zh-CN" w:bidi="ar"/>
        </w:rPr>
        <w:t>的委托，</w:t>
      </w:r>
      <w:r>
        <w:rPr>
          <w:rFonts w:hint="eastAsia" w:ascii="宋体" w:hAnsi="宋体" w:cs="宋体"/>
          <w:color w:val="auto"/>
          <w:sz w:val="24"/>
          <w:szCs w:val="24"/>
          <w:u w:val="single"/>
          <w:shd w:val="clear" w:color="auto" w:fill="FFFFFF"/>
          <w:lang w:val="en-US" w:eastAsia="zh-CN" w:bidi="ar"/>
        </w:rPr>
        <w:t>金湖易采项目管理有限公司</w:t>
      </w:r>
      <w:r>
        <w:rPr>
          <w:rFonts w:hint="eastAsia" w:ascii="宋体" w:hAnsi="宋体" w:eastAsia="宋体" w:cs="宋体"/>
          <w:color w:val="auto"/>
          <w:sz w:val="24"/>
          <w:szCs w:val="24"/>
          <w:shd w:val="clear" w:color="auto" w:fill="FFFFFF"/>
          <w:lang w:val="en-US" w:eastAsia="zh-CN" w:bidi="ar"/>
        </w:rPr>
        <w:t>就</w:t>
      </w:r>
      <w:r>
        <w:rPr>
          <w:rFonts w:hint="eastAsia" w:ascii="宋体" w:hAnsi="宋体" w:cs="宋体"/>
          <w:color w:val="auto"/>
          <w:sz w:val="24"/>
          <w:u w:val="single"/>
          <w:lang w:val="en-US" w:eastAsia="zh-CN"/>
        </w:rPr>
        <w:t>金湖县数据局2026年工作服采购项目</w:t>
      </w:r>
      <w:r>
        <w:rPr>
          <w:rFonts w:hint="eastAsia" w:ascii="宋体" w:hAnsi="宋体" w:eastAsia="宋体" w:cs="宋体"/>
          <w:color w:val="auto"/>
          <w:sz w:val="24"/>
          <w:szCs w:val="24"/>
          <w:shd w:val="clear" w:color="auto" w:fill="FFFFFF"/>
          <w:lang w:val="en-US" w:eastAsia="zh-CN" w:bidi="ar"/>
        </w:rPr>
        <w:t>进行</w:t>
      </w:r>
      <w:r>
        <w:rPr>
          <w:rFonts w:hint="eastAsia" w:ascii="宋体" w:hAnsi="宋体" w:cs="宋体"/>
          <w:color w:val="auto"/>
          <w:sz w:val="24"/>
          <w:szCs w:val="24"/>
          <w:shd w:val="clear" w:color="auto" w:fill="FFFFFF"/>
          <w:lang w:val="en-US" w:eastAsia="zh-CN" w:bidi="ar"/>
        </w:rPr>
        <w:t>“</w:t>
      </w:r>
      <w:r>
        <w:rPr>
          <w:rFonts w:hint="eastAsia" w:ascii="宋体" w:hAnsi="宋体" w:eastAsia="宋体" w:cs="宋体"/>
          <w:color w:val="auto"/>
          <w:sz w:val="24"/>
          <w:szCs w:val="24"/>
          <w:shd w:val="clear" w:color="auto" w:fill="FFFFFF"/>
          <w:lang w:val="en-US" w:eastAsia="zh-CN" w:bidi="ar"/>
        </w:rPr>
        <w:t>全流程不见面交易</w:t>
      </w:r>
      <w:r>
        <w:rPr>
          <w:rFonts w:hint="eastAsia" w:ascii="宋体" w:hAnsi="宋体" w:cs="宋体"/>
          <w:color w:val="auto"/>
          <w:sz w:val="24"/>
          <w:szCs w:val="24"/>
          <w:shd w:val="clear" w:color="auto" w:fill="FFFFFF"/>
          <w:lang w:val="en-US" w:eastAsia="zh-CN" w:bidi="ar"/>
        </w:rPr>
        <w:t>”</w:t>
      </w:r>
      <w:r>
        <w:rPr>
          <w:rFonts w:hint="eastAsia" w:ascii="宋体" w:hAnsi="宋体" w:eastAsia="宋体" w:cs="宋体"/>
          <w:color w:val="auto"/>
          <w:sz w:val="24"/>
          <w:szCs w:val="24"/>
          <w:shd w:val="clear" w:color="auto" w:fill="FFFFFF"/>
          <w:lang w:val="en-US" w:eastAsia="zh-CN" w:bidi="ar"/>
        </w:rPr>
        <w:t>采购，现邀请符合条件的投标人参加投标。</w:t>
      </w:r>
    </w:p>
    <w:tbl>
      <w:tblPr>
        <w:tblStyle w:val="38"/>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29"/>
      </w:tblGrid>
      <w:tr w14:paraId="1FD62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7" w:hRule="atLeast"/>
        </w:trPr>
        <w:tc>
          <w:tcPr>
            <w:tcW w:w="9529" w:type="dxa"/>
            <w:noWrap w:val="0"/>
            <w:vAlign w:val="center"/>
          </w:tcPr>
          <w:p w14:paraId="5291545F">
            <w:pPr>
              <w:pStyle w:val="271"/>
              <w:keepNext w:val="0"/>
              <w:keepLines w:val="0"/>
              <w:pageBreakBefore w:val="0"/>
              <w:widowControl/>
              <w:kinsoku/>
              <w:wordWrap/>
              <w:overflowPunct/>
              <w:topLinePunct w:val="0"/>
              <w:bidi w:val="0"/>
              <w:spacing w:line="360" w:lineRule="auto"/>
              <w:jc w:val="both"/>
              <w:rPr>
                <w:rFonts w:hint="eastAsia" w:ascii="宋体" w:hAnsi="宋体" w:eastAsia="宋体" w:cs="宋体"/>
                <w:color w:val="auto"/>
                <w:szCs w:val="24"/>
                <w:lang w:val="en-US"/>
              </w:rPr>
            </w:pPr>
            <w:r>
              <w:rPr>
                <w:rFonts w:hint="eastAsia" w:ascii="宋体" w:hAnsi="宋体" w:eastAsia="宋体" w:cs="宋体"/>
                <w:color w:val="auto"/>
                <w:szCs w:val="24"/>
                <w:lang w:val="en-US"/>
              </w:rPr>
              <w:t>项目概况：</w:t>
            </w:r>
          </w:p>
          <w:p w14:paraId="03805221">
            <w:pPr>
              <w:pStyle w:val="271"/>
              <w:keepNext w:val="0"/>
              <w:keepLines w:val="0"/>
              <w:pageBreakBefore w:val="0"/>
              <w:widowControl/>
              <w:kinsoku/>
              <w:wordWrap/>
              <w:overflowPunct/>
              <w:topLinePunct w:val="0"/>
              <w:bidi w:val="0"/>
              <w:spacing w:line="360" w:lineRule="auto"/>
              <w:ind w:firstLine="440"/>
              <w:jc w:val="both"/>
              <w:rPr>
                <w:rFonts w:hint="eastAsia" w:ascii="宋体" w:hAnsi="宋体" w:eastAsia="宋体" w:cs="宋体"/>
                <w:color w:val="auto"/>
                <w:szCs w:val="24"/>
                <w:lang w:val="en-US"/>
              </w:rPr>
            </w:pPr>
            <w:r>
              <w:rPr>
                <w:rFonts w:hint="eastAsia" w:ascii="宋体" w:hAnsi="宋体" w:eastAsia="宋体" w:cs="宋体"/>
                <w:color w:val="auto"/>
                <w:szCs w:val="24"/>
                <w:u w:val="single"/>
                <w:lang w:val="en-US" w:eastAsia="zh-CN"/>
              </w:rPr>
              <w:t>金湖县数据局2026年工作服采购项目（</w:t>
            </w:r>
            <w:r>
              <w:rPr>
                <w:rFonts w:hint="eastAsia" w:ascii="宋体" w:hAnsi="宋体" w:eastAsia="宋体" w:cs="宋体"/>
                <w:color w:val="auto"/>
                <w:szCs w:val="24"/>
                <w:u w:val="single"/>
                <w:lang w:val="en-US"/>
              </w:rPr>
              <w:t>项目编号：JSZC-320831-JHYC-G2026-0015</w:t>
            </w:r>
            <w:r>
              <w:rPr>
                <w:rFonts w:hint="eastAsia" w:ascii="宋体" w:hAnsi="宋体" w:eastAsia="宋体" w:cs="宋体"/>
                <w:color w:val="auto"/>
                <w:szCs w:val="24"/>
                <w:u w:val="single"/>
                <w:lang w:val="en-US" w:eastAsia="zh-CN"/>
              </w:rPr>
              <w:t>）</w:t>
            </w:r>
            <w:r>
              <w:rPr>
                <w:rFonts w:hint="eastAsia" w:ascii="宋体" w:hAnsi="宋体" w:eastAsia="宋体" w:cs="宋体"/>
                <w:color w:val="auto"/>
                <w:szCs w:val="24"/>
                <w:lang w:val="en-US"/>
              </w:rPr>
              <w:t>招标项目的潜在投标人应在江苏政府采购网或者淮安市政府采购网获取采购文件，并于</w:t>
            </w:r>
            <w:r>
              <w:rPr>
                <w:rFonts w:hint="eastAsia" w:ascii="宋体" w:hAnsi="宋体" w:eastAsia="宋体" w:cs="宋体"/>
                <w:color w:val="auto"/>
                <w:szCs w:val="24"/>
                <w:u w:val="single"/>
                <w:lang w:val="en-US" w:eastAsia="zh-CN"/>
              </w:rPr>
              <w:t>2026-6-1 9:00</w:t>
            </w:r>
            <w:r>
              <w:rPr>
                <w:rFonts w:hint="eastAsia" w:ascii="宋体" w:hAnsi="宋体" w:eastAsia="宋体" w:cs="宋体"/>
                <w:color w:val="auto"/>
                <w:szCs w:val="24"/>
                <w:u w:val="single"/>
                <w:lang w:val="en-US"/>
              </w:rPr>
              <w:t>（北京时间）</w:t>
            </w:r>
            <w:r>
              <w:rPr>
                <w:rFonts w:hint="eastAsia" w:ascii="宋体" w:hAnsi="宋体" w:eastAsia="宋体" w:cs="宋体"/>
                <w:color w:val="auto"/>
                <w:szCs w:val="24"/>
                <w:lang w:val="en-US"/>
              </w:rPr>
              <w:t>前递交</w:t>
            </w:r>
            <w:r>
              <w:rPr>
                <w:rFonts w:hint="eastAsia" w:ascii="宋体" w:hAnsi="宋体" w:eastAsia="宋体" w:cs="宋体"/>
                <w:color w:val="auto"/>
                <w:szCs w:val="24"/>
                <w:lang w:val="en-US" w:eastAsia="zh-CN"/>
              </w:rPr>
              <w:t>投标文件</w:t>
            </w:r>
            <w:r>
              <w:rPr>
                <w:rFonts w:hint="eastAsia" w:ascii="宋体" w:hAnsi="宋体" w:eastAsia="宋体" w:cs="宋体"/>
                <w:color w:val="auto"/>
                <w:szCs w:val="24"/>
                <w:lang w:val="en-US"/>
              </w:rPr>
              <w:t>。</w:t>
            </w:r>
            <w:bookmarkStart w:id="30" w:name="_GoBack"/>
            <w:bookmarkEnd w:id="30"/>
          </w:p>
        </w:tc>
      </w:tr>
    </w:tbl>
    <w:p w14:paraId="0604A2B0">
      <w:pPr>
        <w:keepNext w:val="0"/>
        <w:keepLines w:val="0"/>
        <w:pageBreakBefore w:val="0"/>
        <w:numPr>
          <w:ilvl w:val="0"/>
          <w:numId w:val="0"/>
        </w:numPr>
        <w:kinsoku/>
        <w:wordWrap/>
        <w:overflowPunct/>
        <w:topLinePunct w:val="0"/>
        <w:bidi w:val="0"/>
        <w:spacing w:line="360" w:lineRule="auto"/>
        <w:ind w:left="0" w:leftChars="0"/>
        <w:jc w:val="left"/>
        <w:rPr>
          <w:rFonts w:hint="eastAsia" w:ascii="宋体" w:hAnsi="宋体" w:eastAsia="宋体" w:cs="宋体"/>
          <w:b/>
          <w:bCs/>
          <w:color w:val="auto"/>
          <w:sz w:val="24"/>
        </w:rPr>
      </w:pPr>
      <w:bookmarkStart w:id="2" w:name="OLE_LINK2"/>
      <w:bookmarkStart w:id="3" w:name="OLE_LINK1"/>
      <w:bookmarkStart w:id="4" w:name="OLE_LINK7"/>
      <w:bookmarkStart w:id="5" w:name="OLE_LINK4"/>
      <w:r>
        <w:rPr>
          <w:rFonts w:hint="eastAsia" w:ascii="宋体" w:hAnsi="宋体" w:eastAsia="宋体" w:cs="宋体"/>
          <w:b/>
          <w:bCs/>
          <w:color w:val="auto"/>
          <w:sz w:val="24"/>
          <w:szCs w:val="24"/>
          <w:lang w:val="en-US" w:eastAsia="zh-CN" w:bidi="ar-SA"/>
        </w:rPr>
        <w:t>一、</w:t>
      </w:r>
      <w:r>
        <w:rPr>
          <w:rFonts w:hint="eastAsia" w:ascii="宋体" w:hAnsi="宋体" w:eastAsia="宋体" w:cs="宋体"/>
          <w:b/>
          <w:bCs/>
          <w:color w:val="auto"/>
          <w:sz w:val="24"/>
        </w:rPr>
        <w:t>项目基本情况</w:t>
      </w:r>
    </w:p>
    <w:p w14:paraId="578B2BD9">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lang w:val="en-US" w:eastAsia="zh-CN"/>
        </w:rPr>
      </w:pPr>
      <w:r>
        <w:rPr>
          <w:rFonts w:hint="eastAsia" w:ascii="宋体" w:hAnsi="宋体" w:cs="宋体"/>
          <w:color w:val="auto"/>
          <w:sz w:val="24"/>
          <w:lang w:val="en-US" w:eastAsia="zh-CN"/>
        </w:rPr>
        <w:t>1.</w:t>
      </w:r>
      <w:r>
        <w:rPr>
          <w:rFonts w:hint="eastAsia" w:ascii="宋体" w:hAnsi="宋体" w:eastAsia="宋体" w:cs="宋体"/>
          <w:color w:val="auto"/>
          <w:sz w:val="24"/>
        </w:rPr>
        <w:t>项目编号：JSZC-320831-JHYC-G2026-0015</w:t>
      </w:r>
    </w:p>
    <w:p w14:paraId="5F58FBED">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rPr>
        <w:t>项目名称：</w:t>
      </w:r>
      <w:r>
        <w:rPr>
          <w:rFonts w:hint="eastAsia" w:ascii="宋体" w:hAnsi="宋体" w:cs="宋体"/>
          <w:color w:val="auto"/>
          <w:sz w:val="24"/>
          <w:lang w:val="en-US" w:eastAsia="zh-CN"/>
        </w:rPr>
        <w:t>金湖县数据局2026年工作服采购项目</w:t>
      </w:r>
    </w:p>
    <w:p w14:paraId="53459D6B">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rPr>
        <w:t>采购方式：公开招标</w:t>
      </w:r>
    </w:p>
    <w:p w14:paraId="57049A56">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highlight w:val="none"/>
          <w:lang w:val="en-US"/>
        </w:rPr>
      </w:pPr>
      <w:r>
        <w:rPr>
          <w:rFonts w:hint="eastAsia" w:ascii="宋体" w:hAnsi="宋体" w:cs="宋体"/>
          <w:color w:val="auto"/>
          <w:sz w:val="24"/>
          <w:lang w:val="en-US" w:eastAsia="zh-CN"/>
        </w:rPr>
        <w:t>4.</w:t>
      </w:r>
      <w:r>
        <w:rPr>
          <w:rFonts w:hint="eastAsia" w:ascii="宋体" w:hAnsi="宋体" w:eastAsia="宋体" w:cs="宋体"/>
          <w:color w:val="auto"/>
          <w:sz w:val="24"/>
          <w:lang w:val="en-US"/>
        </w:rPr>
        <w:t>预算金额</w:t>
      </w:r>
      <w:r>
        <w:rPr>
          <w:rFonts w:hint="eastAsia" w:ascii="宋体" w:hAnsi="宋体" w:eastAsia="宋体" w:cs="宋体"/>
          <w:color w:val="auto"/>
          <w:sz w:val="24"/>
          <w:highlight w:val="none"/>
          <w:lang w:val="en-US"/>
        </w:rPr>
        <w:t>：</w:t>
      </w:r>
      <w:bookmarkStart w:id="6" w:name="OLE_LINK3"/>
      <w:r>
        <w:rPr>
          <w:rFonts w:hint="eastAsia" w:ascii="宋体" w:hAnsi="宋体" w:cs="宋体"/>
          <w:color w:val="auto"/>
          <w:sz w:val="24"/>
          <w:highlight w:val="none"/>
          <w:lang w:val="en-US" w:eastAsia="zh-CN"/>
        </w:rPr>
        <w:t>147.92万元</w:t>
      </w:r>
    </w:p>
    <w:p w14:paraId="180E6246">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highlight w:val="none"/>
          <w:lang w:val="en-US"/>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rPr>
        <w:t>最高限价：</w:t>
      </w:r>
      <w:r>
        <w:rPr>
          <w:rFonts w:hint="eastAsia" w:ascii="宋体" w:hAnsi="宋体" w:cs="宋体"/>
          <w:color w:val="auto"/>
          <w:sz w:val="24"/>
          <w:highlight w:val="none"/>
          <w:lang w:val="en-US" w:eastAsia="zh-CN"/>
        </w:rPr>
        <w:t>147.92</w:t>
      </w:r>
      <w:r>
        <w:rPr>
          <w:rFonts w:hint="eastAsia" w:ascii="宋体" w:hAnsi="宋体" w:eastAsia="宋体" w:cs="宋体"/>
          <w:color w:val="auto"/>
          <w:sz w:val="24"/>
          <w:highlight w:val="none"/>
          <w:lang w:val="en-US" w:eastAsia="zh-CN"/>
        </w:rPr>
        <w:t>万元，投标报价超过最高限价的为无效报价。</w:t>
      </w:r>
    </w:p>
    <w:bookmarkEnd w:id="6"/>
    <w:p w14:paraId="4014764C">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rPr>
        <w:t>采购需求：</w:t>
      </w:r>
      <w:r>
        <w:rPr>
          <w:rFonts w:hint="eastAsia" w:ascii="宋体" w:hAnsi="宋体" w:eastAsia="宋体" w:cs="宋体"/>
          <w:b w:val="0"/>
          <w:bCs w:val="0"/>
          <w:spacing w:val="-2"/>
          <w:kern w:val="2"/>
          <w:sz w:val="24"/>
          <w:szCs w:val="24"/>
          <w:highlight w:val="none"/>
          <w:lang w:val="en-US" w:eastAsia="zh-CN" w:bidi="zh-CN"/>
        </w:rPr>
        <w:t>本次暂定工作人员共计344人，其中大厅人员141人、局机关人员144人，另预留备用人员10人；本次采购覆盖5个乡镇，乡镇合计暂定49人</w:t>
      </w:r>
      <w:r>
        <w:rPr>
          <w:rFonts w:hint="eastAsia" w:ascii="宋体" w:hAnsi="宋体" w:cs="宋体"/>
          <w:b w:val="0"/>
          <w:bCs w:val="0"/>
          <w:spacing w:val="-2"/>
          <w:kern w:val="2"/>
          <w:sz w:val="24"/>
          <w:szCs w:val="24"/>
          <w:highlight w:val="none"/>
          <w:lang w:val="en-US" w:eastAsia="zh-CN" w:bidi="zh-CN"/>
        </w:rPr>
        <w:t>。</w:t>
      </w:r>
      <w:r>
        <w:rPr>
          <w:rFonts w:hint="eastAsia" w:ascii="宋体" w:hAnsi="宋体" w:eastAsia="宋体" w:cs="宋体"/>
          <w:color w:val="auto"/>
          <w:sz w:val="24"/>
          <w:lang w:val="en-US" w:eastAsia="zh-CN"/>
        </w:rPr>
        <w:t>西服二套/人（每套配置一衣一裤）、长袖衬衫两件/人、短袖衬衫三件/人、夏裤三条/人、休闲羽绒夹克两件/人、呢子大衣一件/人、冬裤两条/人，限价</w:t>
      </w:r>
      <w:r>
        <w:rPr>
          <w:rFonts w:hint="eastAsia" w:ascii="宋体" w:hAnsi="宋体" w:cs="宋体"/>
          <w:color w:val="auto"/>
          <w:sz w:val="24"/>
          <w:highlight w:val="none"/>
          <w:lang w:val="en-US" w:eastAsia="zh-CN"/>
        </w:rPr>
        <w:t>4300</w:t>
      </w:r>
      <w:r>
        <w:rPr>
          <w:rFonts w:hint="eastAsia" w:ascii="宋体" w:hAnsi="宋体" w:eastAsia="宋体" w:cs="宋体"/>
          <w:color w:val="auto"/>
          <w:sz w:val="24"/>
          <w:lang w:val="en-US" w:eastAsia="zh-CN"/>
        </w:rPr>
        <w:t>元/人。</w:t>
      </w:r>
      <w:r>
        <w:rPr>
          <w:rFonts w:hint="eastAsia" w:ascii="宋体" w:hAnsi="宋体" w:cs="宋体"/>
          <w:color w:val="auto"/>
          <w:sz w:val="24"/>
          <w:lang w:val="en-US" w:eastAsia="zh-CN"/>
        </w:rPr>
        <w:t>具体内容详见招标文件项目采购需求。</w:t>
      </w:r>
    </w:p>
    <w:p w14:paraId="341208B3">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rPr>
        <w:t>合同履行期限：</w:t>
      </w:r>
      <w:r>
        <w:rPr>
          <w:rFonts w:hint="eastAsia" w:ascii="宋体" w:hAnsi="宋体" w:eastAsia="宋体" w:cs="宋体"/>
          <w:color w:val="auto"/>
          <w:sz w:val="24"/>
          <w:highlight w:val="none"/>
          <w:lang w:val="en-US" w:eastAsia="zh-CN"/>
        </w:rPr>
        <w:t>两年(合同签订后按采购人要求到采购人处实地量体裁衣供货</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在量体裁衣后必须45天内交货)</w:t>
      </w:r>
    </w:p>
    <w:p w14:paraId="2E973131">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lang w:val="en-US" w:eastAsia="zh-CN"/>
        </w:rPr>
      </w:pPr>
      <w:r>
        <w:rPr>
          <w:rFonts w:hint="eastAsia" w:ascii="宋体" w:hAnsi="宋体" w:cs="宋体"/>
          <w:color w:val="auto"/>
          <w:sz w:val="24"/>
          <w:lang w:val="en-US" w:eastAsia="zh-CN"/>
        </w:rPr>
        <w:t>8.</w:t>
      </w:r>
      <w:r>
        <w:rPr>
          <w:rFonts w:hint="eastAsia" w:ascii="宋体" w:hAnsi="宋体" w:eastAsia="宋体" w:cs="宋体"/>
          <w:color w:val="auto"/>
          <w:sz w:val="24"/>
          <w:lang w:val="en-US"/>
        </w:rPr>
        <w:t>质量：</w:t>
      </w:r>
      <w:r>
        <w:rPr>
          <w:rFonts w:hint="eastAsia" w:ascii="宋体" w:hAnsi="宋体" w:eastAsia="宋体" w:cs="宋体"/>
          <w:snapToGrid/>
          <w:sz w:val="24"/>
          <w:szCs w:val="24"/>
          <w:shd w:val="clear" w:color="auto" w:fill="FFFFFF"/>
          <w:lang w:eastAsia="zh-CN"/>
        </w:rPr>
        <w:t>合格（符合国家相关标准规范验收标准要求）</w:t>
      </w:r>
    </w:p>
    <w:p w14:paraId="4CEAC581">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lang w:val="en-US" w:eastAsia="zh-CN"/>
        </w:rPr>
      </w:pPr>
      <w:r>
        <w:rPr>
          <w:rFonts w:hint="eastAsia" w:ascii="宋体" w:hAnsi="宋体" w:cs="宋体"/>
          <w:color w:val="auto"/>
          <w:sz w:val="24"/>
          <w:lang w:val="en-US" w:eastAsia="zh-CN"/>
        </w:rPr>
        <w:t>9.</w:t>
      </w:r>
      <w:r>
        <w:rPr>
          <w:rFonts w:hint="eastAsia" w:ascii="宋体" w:hAnsi="宋体" w:eastAsia="宋体" w:cs="宋体"/>
          <w:color w:val="auto"/>
          <w:sz w:val="24"/>
          <w:lang w:val="en-US" w:eastAsia="zh-CN"/>
        </w:rPr>
        <w:t>本项目不接受联合体投标</w:t>
      </w:r>
    </w:p>
    <w:p w14:paraId="7C5CB948">
      <w:pPr>
        <w:pStyle w:val="271"/>
        <w:keepNext w:val="0"/>
        <w:keepLines w:val="0"/>
        <w:pageBreakBefore w:val="0"/>
        <w:widowControl/>
        <w:numPr>
          <w:ilvl w:val="0"/>
          <w:numId w:val="0"/>
        </w:numPr>
        <w:kinsoku/>
        <w:wordWrap/>
        <w:overflowPunct/>
        <w:topLinePunct w:val="0"/>
        <w:bidi w:val="0"/>
        <w:spacing w:line="360" w:lineRule="auto"/>
        <w:ind w:left="0" w:leftChars="0"/>
        <w:rPr>
          <w:rFonts w:hint="eastAsia" w:ascii="宋体" w:hAnsi="宋体" w:eastAsia="宋体" w:cs="宋体"/>
          <w:b/>
          <w:bCs/>
          <w:color w:val="auto"/>
          <w:szCs w:val="24"/>
          <w:lang w:val="en-US"/>
        </w:rPr>
      </w:pPr>
      <w:r>
        <w:rPr>
          <w:rFonts w:hint="eastAsia" w:ascii="宋体" w:hAnsi="宋体" w:eastAsia="宋体" w:cs="宋体"/>
          <w:b/>
          <w:bCs/>
          <w:color w:val="auto"/>
          <w:sz w:val="24"/>
          <w:szCs w:val="24"/>
          <w:lang w:val="en-US" w:eastAsia="zh-CN" w:bidi="ar-SA"/>
        </w:rPr>
        <w:t>二、</w:t>
      </w:r>
      <w:r>
        <w:rPr>
          <w:rFonts w:hint="eastAsia" w:ascii="宋体" w:hAnsi="宋体" w:eastAsia="宋体" w:cs="宋体"/>
          <w:b/>
          <w:bCs/>
          <w:color w:val="auto"/>
          <w:szCs w:val="24"/>
          <w:lang w:val="en-US"/>
        </w:rPr>
        <w:t>投标人的资格要求</w:t>
      </w:r>
    </w:p>
    <w:p w14:paraId="7ADAB73F">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rPr>
      </w:pPr>
      <w:r>
        <w:rPr>
          <w:rFonts w:hint="eastAsia" w:ascii="宋体" w:hAnsi="宋体" w:eastAsia="宋体" w:cs="宋体"/>
          <w:color w:val="auto"/>
          <w:sz w:val="24"/>
        </w:rPr>
        <w:t>（一）符合《中华人民共和国政府采购法》第二十二条规定的六项条件；</w:t>
      </w:r>
    </w:p>
    <w:p w14:paraId="369E8272">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lang w:eastAsia="zh-CN"/>
        </w:rPr>
      </w:pPr>
      <w:r>
        <w:rPr>
          <w:rFonts w:hint="eastAsia" w:ascii="宋体" w:hAnsi="宋体" w:eastAsia="宋体" w:cs="宋体"/>
          <w:color w:val="auto"/>
          <w:sz w:val="24"/>
        </w:rPr>
        <w:t>（二）落实政府采购政策需满足的资格要求</w:t>
      </w:r>
      <w:r>
        <w:rPr>
          <w:rFonts w:hint="eastAsia" w:ascii="宋体" w:hAnsi="宋体" w:cs="宋体"/>
          <w:color w:val="auto"/>
          <w:sz w:val="24"/>
          <w:lang w:eastAsia="zh-CN"/>
        </w:rPr>
        <w:t>：</w:t>
      </w:r>
    </w:p>
    <w:p w14:paraId="3D42C198">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本项目按照以下</w:t>
      </w:r>
      <w:r>
        <w:rPr>
          <w:rFonts w:hint="eastAsia" w:ascii="宋体" w:hAnsi="宋体" w:cs="宋体"/>
          <w:b w:val="0"/>
          <w:bCs w:val="0"/>
          <w:color w:val="auto"/>
          <w:sz w:val="24"/>
        </w:rPr>
        <w:t>第</w:t>
      </w:r>
      <w:r>
        <w:rPr>
          <w:rFonts w:hint="eastAsia" w:ascii="宋体" w:hAnsi="宋体" w:cs="宋体"/>
          <w:b w:val="0"/>
          <w:bCs w:val="0"/>
          <w:color w:val="auto"/>
          <w:sz w:val="24"/>
          <w:highlight w:val="none"/>
          <w:u w:val="single"/>
          <w:lang w:val="en-US" w:eastAsia="zh-CN"/>
        </w:rPr>
        <w:t>1</w:t>
      </w:r>
      <w:r>
        <w:rPr>
          <w:rFonts w:hint="eastAsia" w:ascii="宋体" w:hAnsi="宋体" w:cs="宋体"/>
          <w:b w:val="0"/>
          <w:bCs w:val="0"/>
          <w:color w:val="auto"/>
          <w:sz w:val="24"/>
        </w:rPr>
        <w:t>种</w:t>
      </w:r>
      <w:r>
        <w:rPr>
          <w:rFonts w:hint="eastAsia" w:ascii="宋体" w:hAnsi="宋体" w:cs="宋体"/>
          <w:color w:val="auto"/>
          <w:sz w:val="24"/>
        </w:rPr>
        <w:t>方式落实政府采购促进中小企业发展的要求</w:t>
      </w:r>
      <w:r>
        <w:rPr>
          <w:rFonts w:hint="eastAsia" w:ascii="宋体" w:hAnsi="宋体" w:cs="宋体"/>
          <w:color w:val="auto"/>
          <w:sz w:val="24"/>
          <w:lang w:eastAsia="zh-CN"/>
        </w:rPr>
        <w:t>：</w:t>
      </w:r>
    </w:p>
    <w:p w14:paraId="705839D7">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1</w:t>
      </w:r>
      <w:r>
        <w:rPr>
          <w:rFonts w:hint="eastAsia" w:ascii="宋体" w:hAnsi="宋体" w:cs="宋体"/>
          <w:color w:val="auto"/>
          <w:sz w:val="24"/>
          <w:lang w:val="en-US" w:eastAsia="zh-CN"/>
        </w:rPr>
        <w:t>.</w:t>
      </w:r>
      <w:r>
        <w:rPr>
          <w:rFonts w:hint="eastAsia" w:ascii="宋体" w:hAnsi="宋体" w:cs="宋体"/>
          <w:color w:val="auto"/>
          <w:sz w:val="24"/>
        </w:rPr>
        <w:t>本项目为专门面向中小企业采购的项目。</w:t>
      </w:r>
    </w:p>
    <w:p w14:paraId="32713DBE">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2</w:t>
      </w:r>
      <w:r>
        <w:rPr>
          <w:rFonts w:hint="eastAsia" w:ascii="宋体" w:hAnsi="宋体" w:cs="宋体"/>
          <w:color w:val="auto"/>
          <w:sz w:val="24"/>
          <w:lang w:val="en-US" w:eastAsia="zh-CN"/>
        </w:rPr>
        <w:t>.</w:t>
      </w:r>
      <w:r>
        <w:rPr>
          <w:rFonts w:hint="eastAsia" w:ascii="宋体" w:hAnsi="宋体" w:cs="宋体"/>
          <w:color w:val="auto"/>
          <w:sz w:val="24"/>
        </w:rPr>
        <w:t>本项目通过以下第</w:t>
      </w:r>
      <w:r>
        <w:rPr>
          <w:rFonts w:hint="eastAsia" w:ascii="宋体" w:hAnsi="宋体" w:cs="宋体"/>
          <w:color w:val="auto"/>
          <w:sz w:val="24"/>
          <w:lang w:eastAsia="zh-CN"/>
        </w:rPr>
        <w:t>（）</w:t>
      </w:r>
      <w:r>
        <w:rPr>
          <w:rFonts w:hint="eastAsia" w:ascii="宋体" w:hAnsi="宋体" w:cs="宋体"/>
          <w:color w:val="auto"/>
          <w:sz w:val="24"/>
        </w:rPr>
        <w:t>种方式预留部分采购份额采购中小企业服务</w:t>
      </w:r>
      <w:r>
        <w:rPr>
          <w:rFonts w:hint="eastAsia" w:ascii="宋体" w:hAnsi="宋体" w:cs="宋体"/>
          <w:color w:val="auto"/>
          <w:sz w:val="24"/>
          <w:lang w:eastAsia="zh-CN"/>
        </w:rPr>
        <w:t>：</w:t>
      </w:r>
    </w:p>
    <w:p w14:paraId="4DAFA3F1">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lang w:eastAsia="zh-CN"/>
        </w:rPr>
        <w:t>（</w:t>
      </w:r>
      <w:r>
        <w:rPr>
          <w:rFonts w:hint="eastAsia" w:ascii="宋体" w:hAnsi="宋体" w:cs="宋体"/>
          <w:color w:val="auto"/>
          <w:sz w:val="24"/>
        </w:rPr>
        <w:t>1</w:t>
      </w:r>
      <w:r>
        <w:rPr>
          <w:rFonts w:hint="eastAsia" w:ascii="宋体" w:hAnsi="宋体" w:cs="宋体"/>
          <w:color w:val="auto"/>
          <w:sz w:val="24"/>
          <w:lang w:eastAsia="zh-CN"/>
        </w:rPr>
        <w:t>）</w:t>
      </w:r>
      <w:r>
        <w:rPr>
          <w:rFonts w:hint="eastAsia" w:ascii="宋体" w:hAnsi="宋体" w:cs="宋体"/>
          <w:color w:val="auto"/>
          <w:sz w:val="24"/>
        </w:rPr>
        <w:t>本项目要求</w:t>
      </w:r>
      <w:r>
        <w:rPr>
          <w:rFonts w:hint="eastAsia" w:ascii="宋体" w:hAnsi="宋体" w:cs="宋体"/>
          <w:color w:val="auto"/>
          <w:sz w:val="24"/>
          <w:lang w:eastAsia="zh-CN"/>
        </w:rPr>
        <w:t>供应商</w:t>
      </w:r>
      <w:r>
        <w:rPr>
          <w:rFonts w:hint="eastAsia" w:ascii="宋体" w:hAnsi="宋体" w:cs="宋体"/>
          <w:color w:val="auto"/>
          <w:sz w:val="24"/>
        </w:rPr>
        <w:t>以联合体形式参加，中小企业合同金额应当达到的比例为__%，其中小微企业所占比例应为__%</w:t>
      </w:r>
      <w:r>
        <w:rPr>
          <w:rFonts w:hint="eastAsia" w:ascii="宋体" w:hAnsi="宋体" w:cs="宋体"/>
          <w:color w:val="auto"/>
          <w:sz w:val="24"/>
          <w:lang w:eastAsia="zh-CN"/>
        </w:rPr>
        <w:t>（</w:t>
      </w:r>
      <w:r>
        <w:rPr>
          <w:rFonts w:hint="eastAsia" w:ascii="宋体" w:hAnsi="宋体" w:cs="宋体"/>
          <w:color w:val="auto"/>
          <w:sz w:val="24"/>
        </w:rPr>
        <w:t>两项比例均应符合《政府采购促进中小企业发展管理办法》第八条规定</w:t>
      </w:r>
      <w:r>
        <w:rPr>
          <w:rFonts w:hint="eastAsia" w:ascii="宋体" w:hAnsi="宋体" w:cs="宋体"/>
          <w:color w:val="auto"/>
          <w:sz w:val="24"/>
          <w:lang w:eastAsia="zh-CN"/>
        </w:rPr>
        <w:t>）</w:t>
      </w:r>
      <w:r>
        <w:rPr>
          <w:rFonts w:hint="eastAsia" w:ascii="宋体" w:hAnsi="宋体" w:cs="宋体"/>
          <w:color w:val="auto"/>
          <w:sz w:val="24"/>
        </w:rPr>
        <w:t>。</w:t>
      </w:r>
    </w:p>
    <w:p w14:paraId="0C193352">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lang w:eastAsia="zh-CN"/>
        </w:rPr>
        <w:t>（</w:t>
      </w:r>
      <w:r>
        <w:rPr>
          <w:rFonts w:hint="eastAsia" w:ascii="宋体" w:hAnsi="宋体" w:cs="宋体"/>
          <w:color w:val="auto"/>
          <w:sz w:val="24"/>
        </w:rPr>
        <w:t>2</w:t>
      </w:r>
      <w:r>
        <w:rPr>
          <w:rFonts w:hint="eastAsia" w:ascii="宋体" w:hAnsi="宋体" w:cs="宋体"/>
          <w:color w:val="auto"/>
          <w:sz w:val="24"/>
          <w:lang w:eastAsia="zh-CN"/>
        </w:rPr>
        <w:t>）</w:t>
      </w:r>
      <w:r>
        <w:rPr>
          <w:rFonts w:hint="eastAsia" w:ascii="宋体" w:hAnsi="宋体" w:cs="宋体"/>
          <w:color w:val="auto"/>
          <w:sz w:val="24"/>
        </w:rPr>
        <w:t>本项目要求</w:t>
      </w:r>
      <w:r>
        <w:rPr>
          <w:rFonts w:hint="eastAsia" w:ascii="宋体" w:hAnsi="宋体" w:cs="宋体"/>
          <w:color w:val="auto"/>
          <w:sz w:val="24"/>
          <w:lang w:eastAsia="zh-CN"/>
        </w:rPr>
        <w:t>供应商</w:t>
      </w:r>
      <w:r>
        <w:rPr>
          <w:rFonts w:hint="eastAsia" w:ascii="宋体" w:hAnsi="宋体" w:cs="宋体"/>
          <w:color w:val="auto"/>
          <w:sz w:val="24"/>
        </w:rPr>
        <w:t>进行合同分包，中小企业合同金额应当达到的比例为_%，其中小微企业所占比例应为_%</w:t>
      </w:r>
      <w:r>
        <w:rPr>
          <w:rFonts w:hint="eastAsia" w:ascii="宋体" w:hAnsi="宋体" w:cs="宋体"/>
          <w:color w:val="auto"/>
          <w:sz w:val="24"/>
          <w:lang w:eastAsia="zh-CN"/>
        </w:rPr>
        <w:t>（</w:t>
      </w:r>
      <w:r>
        <w:rPr>
          <w:rFonts w:hint="eastAsia" w:ascii="宋体" w:hAnsi="宋体" w:cs="宋体"/>
          <w:color w:val="auto"/>
          <w:sz w:val="24"/>
        </w:rPr>
        <w:t>两项比例均应符合《政府采购促进中小企业发展管理办法》第八条规定</w:t>
      </w:r>
      <w:r>
        <w:rPr>
          <w:rFonts w:hint="eastAsia" w:ascii="宋体" w:hAnsi="宋体" w:cs="宋体"/>
          <w:color w:val="auto"/>
          <w:sz w:val="24"/>
          <w:lang w:eastAsia="zh-CN"/>
        </w:rPr>
        <w:t>）</w:t>
      </w:r>
      <w:r>
        <w:rPr>
          <w:rFonts w:hint="eastAsia" w:ascii="宋体" w:hAnsi="宋体" w:cs="宋体"/>
          <w:color w:val="auto"/>
          <w:sz w:val="24"/>
        </w:rPr>
        <w:t>。</w:t>
      </w:r>
    </w:p>
    <w:p w14:paraId="2DE26DB8">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3</w:t>
      </w:r>
      <w:r>
        <w:rPr>
          <w:rFonts w:hint="eastAsia" w:ascii="宋体" w:hAnsi="宋体" w:cs="宋体"/>
          <w:color w:val="auto"/>
          <w:sz w:val="24"/>
          <w:lang w:val="en-US" w:eastAsia="zh-CN"/>
        </w:rPr>
        <w:t>.</w:t>
      </w:r>
      <w:r>
        <w:rPr>
          <w:rFonts w:hint="eastAsia" w:ascii="宋体" w:hAnsi="宋体" w:cs="宋体"/>
          <w:color w:val="auto"/>
          <w:sz w:val="24"/>
        </w:rPr>
        <w:t>本项目为非预留份额的采购项目，对小微企业报价给予扣除，用扣除后的价格参加评审，具体详见第三章评标标准</w:t>
      </w:r>
      <w:r>
        <w:rPr>
          <w:rFonts w:hint="eastAsia" w:ascii="宋体" w:hAnsi="宋体" w:cs="宋体"/>
          <w:color w:val="auto"/>
          <w:sz w:val="24"/>
          <w:lang w:eastAsia="zh-CN"/>
        </w:rPr>
        <w:t>。</w:t>
      </w:r>
    </w:p>
    <w:p w14:paraId="470FD24F">
      <w:pPr>
        <w:keepNext w:val="0"/>
        <w:pageBreakBefore w:val="0"/>
        <w:kinsoku/>
        <w:wordWrap/>
        <w:overflowPunct/>
        <w:topLinePunct w:val="0"/>
        <w:bidi w:val="0"/>
        <w:spacing w:line="360" w:lineRule="auto"/>
        <w:ind w:firstLine="480" w:firstLineChars="200"/>
        <w:rPr>
          <w:rFonts w:hint="eastAsia" w:ascii="宋体" w:hAnsi="宋体" w:cs="宋体"/>
          <w:color w:val="auto"/>
          <w:sz w:val="24"/>
        </w:rPr>
      </w:pPr>
      <w:r>
        <w:rPr>
          <w:rFonts w:hint="eastAsia" w:ascii="宋体" w:hAnsi="宋体" w:cs="宋体"/>
          <w:color w:val="auto"/>
          <w:sz w:val="24"/>
        </w:rPr>
        <w:t>注</w:t>
      </w:r>
      <w:r>
        <w:rPr>
          <w:rFonts w:hint="eastAsia" w:ascii="宋体" w:hAnsi="宋体" w:cs="宋体"/>
          <w:color w:val="auto"/>
          <w:sz w:val="24"/>
          <w:lang w:eastAsia="zh-CN"/>
        </w:rPr>
        <w:t>：</w:t>
      </w:r>
      <w:r>
        <w:rPr>
          <w:rFonts w:hint="eastAsia" w:ascii="宋体" w:hAnsi="宋体" w:cs="宋体"/>
          <w:color w:val="auto"/>
          <w:sz w:val="24"/>
        </w:rPr>
        <w:t>监狱企业、残疾人福利性单位视同小微企业。</w:t>
      </w:r>
    </w:p>
    <w:p w14:paraId="49A7ECFF">
      <w:pPr>
        <w:pStyle w:val="217"/>
        <w:keepNext w:val="0"/>
        <w:keepLines w:val="0"/>
        <w:pageBreakBefore w:val="0"/>
        <w:kinsoku/>
        <w:wordWrap/>
        <w:overflowPunct/>
        <w:topLinePunct w:val="0"/>
        <w:bidi w:val="0"/>
        <w:spacing w:line="360" w:lineRule="auto"/>
        <w:ind w:left="0" w:firstLine="480"/>
        <w:rPr>
          <w:rFonts w:hint="eastAsia" w:cs="宋体"/>
          <w:b/>
          <w:bCs/>
          <w:color w:val="auto"/>
          <w:sz w:val="24"/>
          <w:u w:val="single"/>
        </w:rPr>
      </w:pPr>
      <w:r>
        <w:rPr>
          <w:rFonts w:hint="eastAsia" w:cs="宋体"/>
          <w:b/>
          <w:bCs/>
          <w:color w:val="auto"/>
          <w:sz w:val="24"/>
        </w:rPr>
        <w:t>本项目采购标的对应的中小企业划分标准所属行业为</w:t>
      </w:r>
      <w:r>
        <w:rPr>
          <w:rFonts w:hint="eastAsia" w:cs="宋体"/>
          <w:b/>
          <w:bCs/>
          <w:color w:val="000000"/>
          <w:sz w:val="24"/>
          <w:u w:val="single"/>
          <w:lang w:eastAsia="zh-CN"/>
        </w:rPr>
        <w:t>制造业</w:t>
      </w:r>
      <w:r>
        <w:rPr>
          <w:rFonts w:hint="eastAsia" w:cs="宋体"/>
          <w:b/>
          <w:bCs/>
          <w:color w:val="auto"/>
          <w:sz w:val="24"/>
          <w:u w:val="single"/>
        </w:rPr>
        <w:t>。</w:t>
      </w:r>
    </w:p>
    <w:p w14:paraId="32C408DA">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三</w:t>
      </w:r>
      <w:r>
        <w:rPr>
          <w:rFonts w:hint="eastAsia" w:ascii="宋体" w:hAnsi="宋体" w:cs="宋体"/>
          <w:color w:val="auto"/>
          <w:sz w:val="24"/>
        </w:rPr>
        <w:t>）</w:t>
      </w:r>
      <w:r>
        <w:rPr>
          <w:rFonts w:hint="eastAsia" w:ascii="宋体" w:hAnsi="宋体" w:eastAsia="宋体" w:cs="宋体"/>
          <w:color w:val="auto"/>
          <w:sz w:val="24"/>
        </w:rPr>
        <w:t>拒绝符合下述条件的</w:t>
      </w:r>
      <w:r>
        <w:rPr>
          <w:rFonts w:hint="eastAsia" w:ascii="宋体" w:hAnsi="宋体" w:cs="宋体"/>
          <w:color w:val="auto"/>
          <w:sz w:val="24"/>
          <w:lang w:eastAsia="zh-CN"/>
        </w:rPr>
        <w:t>供应商</w:t>
      </w:r>
      <w:r>
        <w:rPr>
          <w:rFonts w:hint="eastAsia" w:ascii="宋体" w:hAnsi="宋体" w:eastAsia="宋体" w:cs="宋体"/>
          <w:color w:val="auto"/>
          <w:sz w:val="24"/>
        </w:rPr>
        <w:t>参加本次采购活动：</w:t>
      </w:r>
    </w:p>
    <w:p w14:paraId="19C90D2D">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lang w:eastAsia="zh-CN"/>
        </w:rPr>
        <w:t>供应商</w:t>
      </w:r>
      <w:r>
        <w:rPr>
          <w:rFonts w:hint="eastAsia" w:ascii="宋体" w:hAnsi="宋体" w:eastAsia="宋体" w:cs="宋体"/>
          <w:color w:val="auto"/>
          <w:sz w:val="24"/>
        </w:rPr>
        <w:t>单位负责人为同一人或者存在直接控股、管理关系的不同</w:t>
      </w:r>
      <w:r>
        <w:rPr>
          <w:rFonts w:hint="eastAsia" w:ascii="宋体" w:hAnsi="宋体" w:cs="宋体"/>
          <w:color w:val="auto"/>
          <w:sz w:val="24"/>
          <w:lang w:eastAsia="zh-CN"/>
        </w:rPr>
        <w:t>供应商</w:t>
      </w:r>
      <w:r>
        <w:rPr>
          <w:rFonts w:hint="eastAsia" w:ascii="宋体" w:hAnsi="宋体" w:eastAsia="宋体" w:cs="宋体"/>
          <w:color w:val="auto"/>
          <w:sz w:val="24"/>
        </w:rPr>
        <w:t>，不得同时参加同一合同项下的政府采购活动；</w:t>
      </w:r>
    </w:p>
    <w:p w14:paraId="48D3ECE6">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凡为采购项目提供整体设计、规范编制或者项目管理、监理、检测等服务的</w:t>
      </w:r>
      <w:r>
        <w:rPr>
          <w:rFonts w:hint="eastAsia" w:ascii="宋体" w:hAnsi="宋体" w:cs="宋体"/>
          <w:color w:val="auto"/>
          <w:sz w:val="24"/>
          <w:lang w:eastAsia="zh-CN"/>
        </w:rPr>
        <w:t>供应商</w:t>
      </w:r>
      <w:r>
        <w:rPr>
          <w:rFonts w:hint="eastAsia" w:ascii="宋体" w:hAnsi="宋体" w:eastAsia="宋体" w:cs="宋体"/>
          <w:color w:val="auto"/>
          <w:sz w:val="24"/>
        </w:rPr>
        <w:t xml:space="preserve">，不得再参加本项目的采购活动； </w:t>
      </w:r>
    </w:p>
    <w:p w14:paraId="7D18AC13">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列入失信被执行人、重大税收违法案件当事人名单、政府采购严重违法失信行为记录名单中的</w:t>
      </w:r>
      <w:r>
        <w:rPr>
          <w:rFonts w:hint="eastAsia" w:ascii="宋体" w:hAnsi="宋体" w:cs="宋体"/>
          <w:color w:val="auto"/>
          <w:sz w:val="24"/>
          <w:lang w:eastAsia="zh-CN"/>
        </w:rPr>
        <w:t>供应商</w:t>
      </w:r>
      <w:r>
        <w:rPr>
          <w:rFonts w:hint="eastAsia" w:ascii="宋体" w:hAnsi="宋体" w:eastAsia="宋体" w:cs="宋体"/>
          <w:color w:val="auto"/>
          <w:sz w:val="24"/>
        </w:rPr>
        <w:t xml:space="preserve">不得参加本项目的采购活动。 </w:t>
      </w:r>
    </w:p>
    <w:p w14:paraId="6B19C100">
      <w:pPr>
        <w:keepNext w:val="0"/>
        <w:keepLines w:val="0"/>
        <w:pageBreakBefore w:val="0"/>
        <w:kinsoku/>
        <w:wordWrap/>
        <w:overflowPunct/>
        <w:topLinePunct w:val="0"/>
        <w:bidi w:val="0"/>
        <w:spacing w:line="360" w:lineRule="auto"/>
        <w:ind w:left="0" w:firstLine="484"/>
        <w:rPr>
          <w:rFonts w:hint="eastAsia" w:ascii="宋体" w:hAnsi="宋体" w:eastAsia="宋体" w:cs="宋体"/>
          <w:color w:val="auto"/>
          <w:sz w:val="24"/>
        </w:rPr>
      </w:pPr>
      <w:r>
        <w:rPr>
          <w:rFonts w:hint="eastAsia" w:ascii="宋体" w:hAnsi="宋体" w:cs="宋体"/>
          <w:color w:val="auto"/>
          <w:sz w:val="24"/>
          <w:lang w:eastAsia="zh-CN"/>
        </w:rPr>
        <w:t>招标人</w:t>
      </w:r>
      <w:r>
        <w:rPr>
          <w:rFonts w:hint="eastAsia" w:ascii="宋体" w:hAnsi="宋体" w:eastAsia="宋体" w:cs="宋体"/>
          <w:color w:val="auto"/>
          <w:sz w:val="24"/>
        </w:rPr>
        <w:t>（代理机构）通过</w:t>
      </w:r>
      <w:r>
        <w:rPr>
          <w:rFonts w:hint="eastAsia" w:ascii="宋体" w:hAnsi="宋体" w:cs="宋体"/>
          <w:color w:val="auto"/>
          <w:sz w:val="24"/>
          <w:szCs w:val="24"/>
          <w:lang w:eastAsia="zh-CN"/>
        </w:rPr>
        <w:t>“</w:t>
      </w:r>
      <w:r>
        <w:rPr>
          <w:rFonts w:hint="eastAsia" w:ascii="宋体" w:hAnsi="宋体" w:eastAsia="宋体" w:cs="宋体"/>
          <w:color w:val="auto"/>
          <w:sz w:val="24"/>
        </w:rPr>
        <w:t>信用中国</w:t>
      </w:r>
      <w:r>
        <w:rPr>
          <w:rFonts w:hint="eastAsia" w:ascii="宋体" w:hAnsi="宋体" w:cs="宋体"/>
          <w:color w:val="auto"/>
          <w:sz w:val="24"/>
          <w:lang w:eastAsia="zh-CN"/>
        </w:rPr>
        <w:t>”</w:t>
      </w:r>
      <w:r>
        <w:rPr>
          <w:rFonts w:hint="eastAsia" w:ascii="宋体" w:hAnsi="宋体" w:eastAsia="宋体" w:cs="宋体"/>
          <w:color w:val="auto"/>
          <w:sz w:val="24"/>
        </w:rPr>
        <w:t>网站（www.creditchina.gov.cn）、</w:t>
      </w:r>
      <w:r>
        <w:rPr>
          <w:rFonts w:hint="eastAsia" w:ascii="宋体" w:hAnsi="宋体" w:cs="宋体"/>
          <w:color w:val="auto"/>
          <w:sz w:val="24"/>
          <w:szCs w:val="24"/>
          <w:lang w:eastAsia="zh-CN"/>
        </w:rPr>
        <w:t>“</w:t>
      </w:r>
      <w:r>
        <w:rPr>
          <w:rFonts w:hint="eastAsia" w:ascii="宋体" w:hAnsi="宋体" w:eastAsia="宋体" w:cs="宋体"/>
          <w:color w:val="auto"/>
          <w:sz w:val="24"/>
        </w:rPr>
        <w:t>中国政府采购网</w:t>
      </w:r>
      <w:r>
        <w:rPr>
          <w:rFonts w:hint="eastAsia" w:ascii="宋体" w:hAnsi="宋体" w:cs="宋体"/>
          <w:color w:val="auto"/>
          <w:sz w:val="24"/>
          <w:lang w:eastAsia="zh-CN"/>
        </w:rPr>
        <w:t>”</w:t>
      </w:r>
      <w:r>
        <w:rPr>
          <w:rFonts w:hint="eastAsia" w:ascii="宋体" w:hAnsi="宋体" w:eastAsia="宋体" w:cs="宋体"/>
          <w:color w:val="auto"/>
          <w:sz w:val="24"/>
        </w:rPr>
        <w:t>网站（www.ccgp.gov.cn）等渠道查询供应商在采购公告发布之日前的信用记录并保存，查询结果以网页打印的形式留存并归档。</w:t>
      </w:r>
    </w:p>
    <w:p w14:paraId="5B72638E">
      <w:pPr>
        <w:keepNext w:val="0"/>
        <w:pageBreakBefore w:val="0"/>
        <w:kinsoku/>
        <w:wordWrap/>
        <w:overflowPunct/>
        <w:topLinePunct w:val="0"/>
        <w:autoSpaceDE w:val="0"/>
        <w:autoSpaceDN w:val="0"/>
        <w:bidi w:val="0"/>
        <w:spacing w:line="360" w:lineRule="auto"/>
        <w:ind w:firstLine="480" w:firstLineChars="200"/>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四</w:t>
      </w:r>
      <w:r>
        <w:rPr>
          <w:rFonts w:hint="eastAsia" w:ascii="宋体" w:hAnsi="宋体" w:cs="宋体"/>
          <w:color w:val="auto"/>
          <w:sz w:val="24"/>
        </w:rPr>
        <w:t>）</w:t>
      </w:r>
      <w:r>
        <w:rPr>
          <w:rFonts w:hint="eastAsia" w:ascii="宋体" w:hAnsi="宋体" w:cs="宋体"/>
          <w:color w:val="auto"/>
          <w:sz w:val="24"/>
          <w:lang w:eastAsia="zh-CN"/>
        </w:rPr>
        <w:t>供应商</w:t>
      </w:r>
      <w:r>
        <w:rPr>
          <w:rFonts w:hint="eastAsia" w:ascii="宋体" w:hAnsi="宋体" w:cs="宋体"/>
          <w:color w:val="auto"/>
          <w:sz w:val="24"/>
        </w:rPr>
        <w:t>提供下列之一</w:t>
      </w:r>
    </w:p>
    <w:p w14:paraId="09B88461">
      <w:pPr>
        <w:keepNext w:val="0"/>
        <w:pageBreakBefore w:val="0"/>
        <w:kinsoku/>
        <w:wordWrap/>
        <w:overflowPunct/>
        <w:topLinePunct w:val="0"/>
        <w:autoSpaceDE w:val="0"/>
        <w:autoSpaceDN w:val="0"/>
        <w:bidi w:val="0"/>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lang w:eastAsia="zh-CN"/>
        </w:rPr>
        <w:t>供应商</w:t>
      </w:r>
      <w:r>
        <w:rPr>
          <w:rFonts w:hint="eastAsia" w:ascii="宋体" w:hAnsi="宋体" w:cs="宋体"/>
          <w:color w:val="auto"/>
          <w:sz w:val="24"/>
        </w:rPr>
        <w:t>法定代表人参加</w:t>
      </w:r>
      <w:r>
        <w:rPr>
          <w:rFonts w:hint="eastAsia" w:ascii="宋体" w:hAnsi="宋体" w:eastAsia="宋体" w:cs="宋体"/>
          <w:color w:val="auto"/>
          <w:sz w:val="24"/>
        </w:rPr>
        <w:t>投标</w:t>
      </w:r>
      <w:r>
        <w:rPr>
          <w:rFonts w:hint="eastAsia" w:ascii="宋体" w:hAnsi="宋体" w:cs="宋体"/>
          <w:color w:val="auto"/>
          <w:sz w:val="24"/>
        </w:rPr>
        <w:t>的，提供法定代表人资格证明（按照示范格式要求）和法定代表人身份证。</w:t>
      </w:r>
    </w:p>
    <w:p w14:paraId="5A069E27">
      <w:pPr>
        <w:keepNext w:val="0"/>
        <w:keepLines w:val="0"/>
        <w:pageBreakBefore w:val="0"/>
        <w:kinsoku/>
        <w:wordWrap/>
        <w:overflowPunct/>
        <w:topLinePunct w:val="0"/>
        <w:bidi w:val="0"/>
        <w:spacing w:line="360" w:lineRule="auto"/>
        <w:ind w:left="0" w:firstLine="484"/>
        <w:rPr>
          <w:rFonts w:hint="eastAsia"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lang w:eastAsia="zh-CN"/>
        </w:rPr>
        <w:t>供应商</w:t>
      </w:r>
      <w:r>
        <w:rPr>
          <w:rFonts w:hint="eastAsia" w:ascii="宋体" w:hAnsi="宋体" w:cs="宋体"/>
          <w:color w:val="auto"/>
          <w:sz w:val="24"/>
        </w:rPr>
        <w:t>授权委托人参加</w:t>
      </w:r>
      <w:r>
        <w:rPr>
          <w:rFonts w:hint="eastAsia" w:ascii="宋体" w:hAnsi="宋体" w:eastAsia="宋体" w:cs="宋体"/>
          <w:color w:val="auto"/>
          <w:sz w:val="24"/>
        </w:rPr>
        <w:t>投标</w:t>
      </w:r>
      <w:r>
        <w:rPr>
          <w:rFonts w:hint="eastAsia" w:ascii="宋体" w:hAnsi="宋体" w:cs="宋体"/>
          <w:color w:val="auto"/>
          <w:sz w:val="24"/>
        </w:rPr>
        <w:t>的，提供授权委托书（按照示范格式要求）和受托人身份证。</w:t>
      </w:r>
    </w:p>
    <w:p w14:paraId="42BAC98B">
      <w:pPr>
        <w:keepNext w:val="0"/>
        <w:keepLines w:val="0"/>
        <w:pageBreakBefore w:val="0"/>
        <w:kinsoku/>
        <w:wordWrap/>
        <w:overflowPunct/>
        <w:topLinePunct w:val="0"/>
        <w:bidi w:val="0"/>
        <w:spacing w:line="360" w:lineRule="auto"/>
        <w:ind w:left="0" w:firstLine="484"/>
        <w:rPr>
          <w:color w:val="auto"/>
          <w:lang w:val="en-US" w:eastAsia="zh-CN"/>
        </w:rPr>
      </w:pPr>
      <w:r>
        <w:rPr>
          <w:rFonts w:hint="eastAsia" w:ascii="宋体" w:hAnsi="宋体" w:cs="宋体"/>
          <w:color w:val="auto"/>
          <w:sz w:val="24"/>
          <w:lang w:eastAsia="zh-CN"/>
        </w:rPr>
        <w:t>（</w:t>
      </w:r>
      <w:r>
        <w:rPr>
          <w:rFonts w:hint="eastAsia" w:ascii="宋体" w:hAnsi="宋体" w:cs="宋体"/>
          <w:color w:val="auto"/>
          <w:sz w:val="24"/>
          <w:lang w:val="en-US" w:eastAsia="zh-CN"/>
        </w:rPr>
        <w:t>五</w:t>
      </w:r>
      <w:r>
        <w:rPr>
          <w:rFonts w:hint="eastAsia" w:ascii="宋体" w:hAnsi="宋体" w:cs="宋体"/>
          <w:color w:val="auto"/>
          <w:sz w:val="24"/>
          <w:lang w:eastAsia="zh-CN"/>
        </w:rPr>
        <w:t>）</w:t>
      </w:r>
      <w:r>
        <w:rPr>
          <w:rFonts w:hint="eastAsia" w:ascii="宋体" w:hAnsi="宋体" w:eastAsia="宋体" w:cs="宋体"/>
          <w:color w:val="auto"/>
          <w:sz w:val="24"/>
          <w:szCs w:val="24"/>
        </w:rPr>
        <w:t>本项目不接受联合体投标。</w:t>
      </w:r>
    </w:p>
    <w:p w14:paraId="1729D0AE">
      <w:pPr>
        <w:keepNext w:val="0"/>
        <w:keepLines w:val="0"/>
        <w:pageBreakBefore w:val="0"/>
        <w:kinsoku/>
        <w:wordWrap/>
        <w:overflowPunct/>
        <w:topLinePunct w:val="0"/>
        <w:bidi w:val="0"/>
        <w:spacing w:line="360" w:lineRule="auto"/>
        <w:ind w:left="0" w:firstLine="487"/>
        <w:rPr>
          <w:rFonts w:hint="eastAsia" w:ascii="宋体" w:hAnsi="宋体" w:eastAsia="宋体" w:cs="宋体"/>
          <w:b/>
          <w:bCs/>
          <w:color w:val="auto"/>
          <w:sz w:val="24"/>
        </w:rPr>
      </w:pPr>
      <w:r>
        <w:rPr>
          <w:rFonts w:hint="eastAsia" w:ascii="宋体" w:hAnsi="宋体" w:cs="宋体"/>
          <w:b/>
          <w:bCs/>
          <w:color w:val="auto"/>
          <w:sz w:val="24"/>
          <w:lang w:eastAsia="zh-CN"/>
        </w:rPr>
        <w:t>投标人</w:t>
      </w:r>
      <w:r>
        <w:rPr>
          <w:rFonts w:hint="eastAsia" w:ascii="宋体" w:hAnsi="宋体" w:eastAsia="宋体" w:cs="宋体"/>
          <w:b/>
          <w:bCs/>
          <w:color w:val="auto"/>
          <w:sz w:val="24"/>
        </w:rPr>
        <w:t>资格要求以</w:t>
      </w:r>
      <w:r>
        <w:rPr>
          <w:rFonts w:hint="eastAsia" w:ascii="宋体" w:hAnsi="宋体" w:cs="宋体"/>
          <w:b/>
          <w:bCs/>
          <w:color w:val="auto"/>
          <w:sz w:val="24"/>
          <w:lang w:eastAsia="zh-CN"/>
        </w:rPr>
        <w:t>招标文件</w:t>
      </w:r>
      <w:r>
        <w:rPr>
          <w:rFonts w:hint="eastAsia" w:ascii="宋体" w:hAnsi="宋体" w:eastAsia="宋体" w:cs="宋体"/>
          <w:b/>
          <w:bCs/>
          <w:color w:val="auto"/>
          <w:sz w:val="24"/>
        </w:rPr>
        <w:t>第六章第八条资质审查时</w:t>
      </w:r>
      <w:r>
        <w:rPr>
          <w:rFonts w:hint="eastAsia" w:ascii="宋体" w:hAnsi="宋体" w:cs="宋体"/>
          <w:b/>
          <w:bCs/>
          <w:color w:val="auto"/>
          <w:sz w:val="24"/>
          <w:lang w:eastAsia="zh-CN"/>
        </w:rPr>
        <w:t>投标人</w:t>
      </w:r>
      <w:r>
        <w:rPr>
          <w:rFonts w:hint="eastAsia" w:ascii="宋体" w:hAnsi="宋体" w:eastAsia="宋体" w:cs="宋体"/>
          <w:b/>
          <w:bCs/>
          <w:color w:val="auto"/>
          <w:sz w:val="24"/>
        </w:rPr>
        <w:t>必须提交的资格证明文件为准。</w:t>
      </w:r>
    </w:p>
    <w:p w14:paraId="70B1D73F">
      <w:pPr>
        <w:pStyle w:val="271"/>
        <w:keepNext w:val="0"/>
        <w:keepLines w:val="0"/>
        <w:pageBreakBefore w:val="0"/>
        <w:kinsoku/>
        <w:wordWrap/>
        <w:overflowPunct/>
        <w:topLinePunct w:val="0"/>
        <w:bidi w:val="0"/>
        <w:spacing w:line="360" w:lineRule="auto"/>
        <w:ind w:left="0"/>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三、获取</w:t>
      </w:r>
      <w:r>
        <w:rPr>
          <w:rFonts w:hint="eastAsia" w:ascii="宋体" w:hAnsi="宋体" w:eastAsia="宋体" w:cs="宋体"/>
          <w:b/>
          <w:bCs/>
          <w:color w:val="auto"/>
          <w:szCs w:val="24"/>
          <w:lang w:val="en-US" w:eastAsia="zh-CN"/>
        </w:rPr>
        <w:t>招标文件</w:t>
      </w:r>
    </w:p>
    <w:p w14:paraId="2B4F6742">
      <w:pPr>
        <w:keepNext w:val="0"/>
        <w:pageBreakBefore w:val="0"/>
        <w:kinsoku/>
        <w:wordWrap/>
        <w:overflowPunct/>
        <w:topLinePunct w:val="0"/>
        <w:bidi w:val="0"/>
        <w:spacing w:line="360" w:lineRule="auto"/>
        <w:ind w:firstLine="480" w:firstLineChars="200"/>
        <w:rPr>
          <w:rFonts w:hint="eastAsia" w:ascii="宋体" w:hAnsi="宋体" w:cs="宋体"/>
          <w:color w:val="auto"/>
          <w:sz w:val="24"/>
        </w:rPr>
      </w:pPr>
      <w:r>
        <w:rPr>
          <w:rFonts w:hint="eastAsia" w:ascii="宋体" w:hAnsi="宋体" w:cs="宋体"/>
          <w:color w:val="auto"/>
          <w:sz w:val="24"/>
        </w:rPr>
        <w:t>时间：</w:t>
      </w:r>
      <w:r>
        <w:rPr>
          <w:rFonts w:hint="eastAsia" w:ascii="宋体" w:hAnsi="宋体" w:cs="宋体"/>
          <w:color w:val="auto"/>
          <w:sz w:val="24"/>
          <w:lang w:val="en-US" w:eastAsia="zh-CN"/>
        </w:rPr>
        <w:t>自招标文件公告发布之日起5个工作日</w:t>
      </w:r>
    </w:p>
    <w:p w14:paraId="24390AC7">
      <w:pPr>
        <w:pStyle w:val="35"/>
        <w:keepNext w:val="0"/>
        <w:pageBreakBefore w:val="0"/>
        <w:kinsoku/>
        <w:wordWrap/>
        <w:overflowPunct/>
        <w:topLinePunct w:val="0"/>
        <w:bidi w:val="0"/>
        <w:spacing w:before="0" w:beforeAutospacing="0" w:after="0" w:afterAutospacing="0" w:line="360" w:lineRule="auto"/>
        <w:ind w:firstLine="480" w:firstLineChars="200"/>
        <w:rPr>
          <w:rFonts w:hint="eastAsia" w:ascii="宋体" w:hAnsi="宋体" w:cs="宋体"/>
          <w:color w:val="auto"/>
          <w:sz w:val="24"/>
        </w:rPr>
      </w:pPr>
      <w:r>
        <w:rPr>
          <w:rFonts w:hint="eastAsia" w:ascii="宋体" w:hAnsi="宋体" w:cs="宋体"/>
          <w:color w:val="auto"/>
          <w:sz w:val="24"/>
          <w:lang w:eastAsia="zh-CN"/>
        </w:rPr>
        <w:t>地点</w:t>
      </w:r>
      <w:r>
        <w:rPr>
          <w:rFonts w:hint="eastAsia" w:ascii="宋体" w:hAnsi="宋体" w:cs="宋体"/>
          <w:color w:val="auto"/>
          <w:sz w:val="24"/>
        </w:rPr>
        <w:t>：苏采云政府采购一体化平台</w:t>
      </w:r>
    </w:p>
    <w:p w14:paraId="63B10ECF">
      <w:pPr>
        <w:pStyle w:val="35"/>
        <w:keepNext w:val="0"/>
        <w:pageBreakBefore w:val="0"/>
        <w:kinsoku/>
        <w:wordWrap/>
        <w:overflowPunct/>
        <w:topLinePunct w:val="0"/>
        <w:bidi w:val="0"/>
        <w:spacing w:before="0" w:beforeAutospacing="0" w:after="0" w:afterAutospacing="0" w:line="360" w:lineRule="auto"/>
        <w:ind w:firstLine="480" w:firstLineChars="200"/>
        <w:rPr>
          <w:rFonts w:hint="eastAsia" w:ascii="宋体" w:hAnsi="宋体" w:cs="宋体"/>
          <w:color w:val="auto"/>
          <w:sz w:val="24"/>
          <w:highlight w:val="yellow"/>
        </w:rPr>
      </w:pPr>
      <w:r>
        <w:rPr>
          <w:rFonts w:hint="eastAsia" w:ascii="宋体" w:hAnsi="宋体" w:cs="宋体"/>
          <w:color w:val="auto"/>
          <w:sz w:val="24"/>
        </w:rPr>
        <w:t>方式：在“淮安市政府采购网”“</w:t>
      </w:r>
      <w:r>
        <w:rPr>
          <w:rFonts w:hint="eastAsia" w:cs="宋体"/>
          <w:color w:val="auto"/>
          <w:sz w:val="24"/>
          <w:lang w:eastAsia="zh-CN"/>
        </w:rPr>
        <w:t>江苏政府采购网</w:t>
      </w:r>
      <w:r>
        <w:rPr>
          <w:rFonts w:hint="eastAsia" w:ascii="宋体" w:hAnsi="宋体" w:cs="宋体"/>
          <w:color w:val="auto"/>
          <w:sz w:val="24"/>
        </w:rPr>
        <w:t>”自行免费下载招标文件</w:t>
      </w:r>
    </w:p>
    <w:p w14:paraId="30D6D172">
      <w:pPr>
        <w:pStyle w:val="35"/>
        <w:keepNext w:val="0"/>
        <w:pageBreakBefore w:val="0"/>
        <w:kinsoku/>
        <w:wordWrap/>
        <w:overflowPunct/>
        <w:topLinePunct w:val="0"/>
        <w:bidi w:val="0"/>
        <w:spacing w:before="0" w:beforeAutospacing="0" w:after="0" w:afterAutospacing="0" w:line="360" w:lineRule="auto"/>
        <w:ind w:firstLine="480" w:firstLineChars="200"/>
        <w:rPr>
          <w:rFonts w:hint="eastAsia"/>
          <w:color w:val="auto"/>
        </w:rPr>
      </w:pPr>
      <w:r>
        <w:rPr>
          <w:rFonts w:hint="eastAsia"/>
          <w:color w:val="auto"/>
          <w:shd w:val="clear" w:color="auto" w:fill="FFFFFF"/>
        </w:rPr>
        <w:t>售价：0元</w:t>
      </w:r>
    </w:p>
    <w:p w14:paraId="4B9BB0A9">
      <w:pPr>
        <w:pStyle w:val="271"/>
        <w:keepNext w:val="0"/>
        <w:keepLines w:val="0"/>
        <w:pageBreakBefore w:val="0"/>
        <w:kinsoku/>
        <w:wordWrap/>
        <w:overflowPunct/>
        <w:topLinePunct w:val="0"/>
        <w:bidi w:val="0"/>
        <w:spacing w:line="360" w:lineRule="auto"/>
        <w:ind w:left="0"/>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四、提交投标文件截止时间、开标时间和地点</w:t>
      </w:r>
    </w:p>
    <w:p w14:paraId="1683DA07">
      <w:pPr>
        <w:pStyle w:val="35"/>
        <w:keepNext w:val="0"/>
        <w:pageBreakBefore w:val="0"/>
        <w:kinsoku/>
        <w:wordWrap/>
        <w:overflowPunct/>
        <w:topLinePunct w:val="0"/>
        <w:bidi w:val="0"/>
        <w:spacing w:before="0" w:beforeAutospacing="0" w:after="0" w:afterAutospacing="0" w:line="360" w:lineRule="auto"/>
        <w:ind w:firstLine="480" w:firstLineChars="200"/>
        <w:rPr>
          <w:rFonts w:hint="eastAsia"/>
          <w:color w:val="auto"/>
        </w:rPr>
      </w:pPr>
      <w:r>
        <w:rPr>
          <w:rFonts w:hint="eastAsia"/>
          <w:color w:val="auto"/>
        </w:rPr>
        <w:t>截止时间：</w:t>
      </w:r>
      <w:r>
        <w:rPr>
          <w:rFonts w:hint="eastAsia" w:ascii="宋体" w:hAnsi="宋体" w:cs="宋体"/>
          <w:color w:val="auto"/>
          <w:sz w:val="24"/>
          <w:lang w:val="en-US" w:eastAsia="zh-CN"/>
        </w:rPr>
        <w:t>202</w:t>
      </w:r>
      <w:r>
        <w:rPr>
          <w:rFonts w:hint="eastAsia" w:cs="宋体"/>
          <w:color w:val="auto"/>
          <w:sz w:val="24"/>
          <w:lang w:val="en-US" w:eastAsia="zh-CN"/>
        </w:rPr>
        <w:t>6</w:t>
      </w:r>
      <w:r>
        <w:rPr>
          <w:rFonts w:hint="eastAsia" w:ascii="宋体" w:hAnsi="宋体" w:cs="宋体"/>
          <w:color w:val="auto"/>
          <w:sz w:val="24"/>
          <w:lang w:val="en-US" w:eastAsia="zh-CN"/>
        </w:rPr>
        <w:t>年</w:t>
      </w:r>
      <w:r>
        <w:rPr>
          <w:rFonts w:hint="eastAsia" w:cs="宋体"/>
          <w:color w:val="auto"/>
          <w:sz w:val="24"/>
          <w:lang w:val="en-US" w:eastAsia="zh-CN"/>
        </w:rPr>
        <w:t>6</w:t>
      </w:r>
      <w:r>
        <w:rPr>
          <w:rFonts w:hint="eastAsia" w:ascii="宋体" w:hAnsi="宋体" w:cs="宋体"/>
          <w:color w:val="auto"/>
          <w:sz w:val="24"/>
          <w:lang w:val="en-US" w:eastAsia="zh-CN"/>
        </w:rPr>
        <w:t>月</w:t>
      </w:r>
      <w:r>
        <w:rPr>
          <w:rFonts w:hint="eastAsia" w:cs="宋体"/>
          <w:color w:val="auto"/>
          <w:sz w:val="24"/>
          <w:lang w:val="en-US" w:eastAsia="zh-CN"/>
        </w:rPr>
        <w:t>1</w:t>
      </w:r>
      <w:r>
        <w:rPr>
          <w:rFonts w:hint="eastAsia" w:ascii="宋体" w:hAnsi="宋体" w:cs="宋体"/>
          <w:color w:val="auto"/>
          <w:sz w:val="24"/>
          <w:lang w:val="en-US" w:eastAsia="zh-CN"/>
        </w:rPr>
        <w:t>日</w:t>
      </w:r>
      <w:r>
        <w:rPr>
          <w:rFonts w:hint="eastAsia"/>
          <w:color w:val="auto"/>
          <w:lang w:val="en-US" w:eastAsia="zh-CN"/>
        </w:rPr>
        <w:t>9</w:t>
      </w:r>
      <w:r>
        <w:rPr>
          <w:rFonts w:hint="eastAsia"/>
          <w:color w:val="auto"/>
        </w:rPr>
        <w:t>点</w:t>
      </w:r>
      <w:r>
        <w:rPr>
          <w:rFonts w:hint="eastAsia"/>
          <w:color w:val="auto"/>
          <w:lang w:val="en-US" w:eastAsia="zh-CN"/>
        </w:rPr>
        <w:t>00</w:t>
      </w:r>
      <w:r>
        <w:rPr>
          <w:rFonts w:hint="eastAsia"/>
          <w:color w:val="auto"/>
        </w:rPr>
        <w:t>分</w:t>
      </w:r>
    </w:p>
    <w:p w14:paraId="2D6F23D2">
      <w:pPr>
        <w:pStyle w:val="35"/>
        <w:keepNext w:val="0"/>
        <w:pageBreakBefore w:val="0"/>
        <w:kinsoku/>
        <w:wordWrap/>
        <w:overflowPunct/>
        <w:topLinePunct w:val="0"/>
        <w:bidi w:val="0"/>
        <w:spacing w:before="0" w:beforeAutospacing="0" w:after="0" w:afterAutospacing="0" w:line="360" w:lineRule="auto"/>
        <w:ind w:firstLine="480" w:firstLineChars="200"/>
        <w:rPr>
          <w:rFonts w:hint="eastAsia" w:ascii="宋体" w:hAnsi="宋体" w:eastAsia="宋体"/>
          <w:color w:val="auto"/>
          <w:sz w:val="24"/>
          <w:szCs w:val="24"/>
          <w:highlight w:val="none"/>
          <w:lang w:eastAsia="zh-CN"/>
        </w:rPr>
      </w:pPr>
      <w:r>
        <w:rPr>
          <w:rFonts w:hint="eastAsia"/>
          <w:color w:val="auto"/>
        </w:rPr>
        <w:t>地点：本项目采用远程“不见面”开标方式，无需到现场提交，请供应商在开标时间截止前提前登入苏采云政府采购一体化平台（网址：http://jszfcg.jsczt.cn/jszc/login）提交投标文件</w:t>
      </w:r>
    </w:p>
    <w:p w14:paraId="630039F0">
      <w:pPr>
        <w:pStyle w:val="271"/>
        <w:keepNext w:val="0"/>
        <w:keepLines w:val="0"/>
        <w:pageBreakBefore w:val="0"/>
        <w:kinsoku/>
        <w:wordWrap/>
        <w:overflowPunct/>
        <w:topLinePunct w:val="0"/>
        <w:bidi w:val="0"/>
        <w:spacing w:line="360" w:lineRule="auto"/>
        <w:ind w:left="0"/>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五</w:t>
      </w:r>
      <w:r>
        <w:rPr>
          <w:rFonts w:hint="eastAsia" w:ascii="宋体" w:hAnsi="宋体" w:eastAsia="宋体" w:cs="宋体"/>
          <w:b/>
          <w:bCs/>
          <w:color w:val="auto"/>
          <w:szCs w:val="24"/>
          <w:lang w:val="en-US"/>
        </w:rPr>
        <w:t>、公告期限</w:t>
      </w:r>
    </w:p>
    <w:p w14:paraId="349101B8">
      <w:pPr>
        <w:pStyle w:val="271"/>
        <w:keepNext w:val="0"/>
        <w:keepLines w:val="0"/>
        <w:pageBreakBefore w:val="0"/>
        <w:kinsoku/>
        <w:wordWrap/>
        <w:overflowPunct/>
        <w:topLinePunct w:val="0"/>
        <w:bidi w:val="0"/>
        <w:spacing w:line="360" w:lineRule="auto"/>
        <w:ind w:left="0" w:firstLine="480"/>
        <w:rPr>
          <w:rFonts w:hint="eastAsia" w:ascii="宋体" w:hAnsi="宋体" w:eastAsia="宋体" w:cs="宋体"/>
          <w:color w:val="auto"/>
          <w:szCs w:val="24"/>
          <w:lang w:val="en-US"/>
        </w:rPr>
      </w:pPr>
      <w:r>
        <w:rPr>
          <w:rFonts w:hint="eastAsia" w:ascii="宋体" w:hAnsi="宋体" w:eastAsia="宋体" w:cs="宋体"/>
          <w:color w:val="auto"/>
          <w:szCs w:val="24"/>
          <w:lang w:val="en-US"/>
        </w:rPr>
        <w:t>自本公告发布之日起</w:t>
      </w:r>
      <w:r>
        <w:rPr>
          <w:rFonts w:hint="eastAsia" w:ascii="宋体" w:hAnsi="宋体" w:eastAsia="宋体" w:cs="宋体"/>
          <w:color w:val="auto"/>
          <w:szCs w:val="24"/>
          <w:lang w:val="en-US" w:eastAsia="zh-CN"/>
        </w:rPr>
        <w:t>五</w:t>
      </w:r>
      <w:r>
        <w:rPr>
          <w:rFonts w:hint="eastAsia" w:ascii="宋体" w:hAnsi="宋体" w:eastAsia="宋体" w:cs="宋体"/>
          <w:color w:val="auto"/>
          <w:szCs w:val="24"/>
          <w:lang w:val="en-US"/>
        </w:rPr>
        <w:t>个工作日。</w:t>
      </w:r>
    </w:p>
    <w:p w14:paraId="45F69462">
      <w:pPr>
        <w:pStyle w:val="271"/>
        <w:keepNext w:val="0"/>
        <w:keepLines w:val="0"/>
        <w:pageBreakBefore w:val="0"/>
        <w:kinsoku/>
        <w:wordWrap/>
        <w:overflowPunct/>
        <w:topLinePunct w:val="0"/>
        <w:bidi w:val="0"/>
        <w:spacing w:line="360" w:lineRule="auto"/>
        <w:ind w:left="0"/>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六</w:t>
      </w:r>
      <w:r>
        <w:rPr>
          <w:rFonts w:hint="eastAsia" w:ascii="宋体" w:hAnsi="宋体" w:eastAsia="宋体" w:cs="宋体"/>
          <w:b/>
          <w:bCs/>
          <w:color w:val="auto"/>
          <w:szCs w:val="24"/>
          <w:lang w:val="en-US"/>
        </w:rPr>
        <w:t>、其他补充事宜</w:t>
      </w:r>
    </w:p>
    <w:p w14:paraId="67D4627B">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color w:val="auto"/>
        </w:rPr>
      </w:pPr>
      <w:r>
        <w:rPr>
          <w:rFonts w:hint="eastAsia" w:cs="宋体"/>
          <w:color w:val="auto"/>
          <w:kern w:val="0"/>
          <w:sz w:val="24"/>
          <w:szCs w:val="24"/>
          <w:lang w:val="en-US" w:eastAsia="zh-CN" w:bidi="ar-SA"/>
        </w:rPr>
        <w:t>1.</w:t>
      </w:r>
      <w:r>
        <w:rPr>
          <w:rFonts w:hint="eastAsia"/>
          <w:color w:val="auto"/>
        </w:rPr>
        <w:t>本项目采用不见面电子投标。请</w:t>
      </w:r>
      <w:r>
        <w:rPr>
          <w:rFonts w:hint="eastAsia"/>
          <w:color w:val="auto"/>
          <w:lang w:eastAsia="zh-CN"/>
        </w:rPr>
        <w:t>供应商</w:t>
      </w:r>
      <w:r>
        <w:rPr>
          <w:rFonts w:hint="eastAsia"/>
          <w:color w:val="auto"/>
        </w:rPr>
        <w:t>严格按照</w:t>
      </w:r>
      <w:r>
        <w:rPr>
          <w:rFonts w:hint="eastAsia"/>
          <w:color w:val="auto"/>
          <w:lang w:eastAsia="zh-CN"/>
        </w:rPr>
        <w:t>招标文件</w:t>
      </w:r>
      <w:r>
        <w:rPr>
          <w:rFonts w:hint="eastAsia"/>
          <w:color w:val="auto"/>
        </w:rPr>
        <w:t>的规定编制、提交</w:t>
      </w:r>
      <w:r>
        <w:rPr>
          <w:rFonts w:hint="eastAsia"/>
          <w:color w:val="auto"/>
          <w:lang w:eastAsia="zh-CN"/>
        </w:rPr>
        <w:t>投标文件</w:t>
      </w:r>
      <w:r>
        <w:rPr>
          <w:rFonts w:hint="eastAsia"/>
          <w:color w:val="auto"/>
        </w:rPr>
        <w:t>，否则所造成的一切后果由</w:t>
      </w:r>
      <w:r>
        <w:rPr>
          <w:rFonts w:hint="eastAsia"/>
          <w:color w:val="auto"/>
          <w:lang w:eastAsia="zh-CN"/>
        </w:rPr>
        <w:t>供应商</w:t>
      </w:r>
      <w:r>
        <w:rPr>
          <w:rFonts w:hint="eastAsia"/>
          <w:color w:val="auto"/>
        </w:rPr>
        <w:t>自负。</w:t>
      </w:r>
    </w:p>
    <w:p w14:paraId="55EC83DC">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color w:val="auto"/>
        </w:rPr>
      </w:pPr>
      <w:r>
        <w:rPr>
          <w:rFonts w:hint="eastAsia" w:cs="宋体"/>
          <w:color w:val="auto"/>
          <w:kern w:val="0"/>
          <w:sz w:val="24"/>
          <w:szCs w:val="24"/>
          <w:lang w:val="en-US" w:eastAsia="zh-CN" w:bidi="ar-SA"/>
        </w:rPr>
        <w:t>2.</w:t>
      </w:r>
      <w:r>
        <w:rPr>
          <w:rFonts w:hint="eastAsia"/>
          <w:color w:val="auto"/>
        </w:rPr>
        <w:t>本项目无需投标保证金。</w:t>
      </w:r>
    </w:p>
    <w:p w14:paraId="04EB8613">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color w:val="auto"/>
        </w:rPr>
      </w:pPr>
      <w:r>
        <w:rPr>
          <w:rFonts w:hint="eastAsia" w:cs="宋体"/>
          <w:color w:val="auto"/>
          <w:kern w:val="0"/>
          <w:sz w:val="24"/>
          <w:szCs w:val="24"/>
          <w:lang w:val="en-US" w:eastAsia="zh-CN" w:bidi="ar-SA"/>
        </w:rPr>
        <w:t>3.</w:t>
      </w:r>
      <w:r>
        <w:rPr>
          <w:rFonts w:hint="eastAsia"/>
          <w:color w:val="auto"/>
        </w:rPr>
        <w:t>本项目仅采购非进口产品（注：本文件所称进口产品是指通过中国海关报关验放进入中国境内且产自关境外的产品）。</w:t>
      </w:r>
    </w:p>
    <w:p w14:paraId="10D5D9D3">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color w:val="auto"/>
        </w:rPr>
      </w:pPr>
      <w:r>
        <w:rPr>
          <w:rFonts w:hint="eastAsia" w:cs="宋体"/>
          <w:color w:val="auto"/>
          <w:kern w:val="0"/>
          <w:sz w:val="24"/>
          <w:szCs w:val="24"/>
          <w:lang w:val="en-US" w:eastAsia="zh-CN" w:bidi="ar-SA"/>
        </w:rPr>
        <w:t>4.</w:t>
      </w:r>
      <w:r>
        <w:rPr>
          <w:rFonts w:hint="eastAsia"/>
          <w:color w:val="auto"/>
        </w:rPr>
        <w:t>招标代理（下称代理人）：招标人委托金湖易采项目管理有限公司负责代理本次招标的相关事宜。</w:t>
      </w:r>
    </w:p>
    <w:p w14:paraId="7F9E0F12">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color w:val="auto"/>
          <w:highlight w:val="none"/>
          <w:lang w:eastAsia="zh-CN"/>
        </w:rPr>
      </w:pPr>
      <w:r>
        <w:rPr>
          <w:rFonts w:hint="eastAsia" w:cs="宋体"/>
          <w:color w:val="auto"/>
          <w:kern w:val="2"/>
          <w:sz w:val="24"/>
          <w:szCs w:val="24"/>
          <w:highlight w:val="none"/>
          <w:lang w:val="en-US" w:eastAsia="zh-CN" w:bidi="ar-SA"/>
        </w:rPr>
        <w:t>5.</w:t>
      </w:r>
      <w:r>
        <w:rPr>
          <w:rFonts w:hint="eastAsia"/>
          <w:color w:val="auto"/>
          <w:highlight w:val="none"/>
        </w:rPr>
        <w:t>招标代理费：参照</w:t>
      </w:r>
      <w:r>
        <w:rPr>
          <w:rFonts w:hint="eastAsia"/>
          <w:color w:val="auto"/>
          <w:highlight w:val="none"/>
          <w:lang w:val="zh-CN"/>
        </w:rPr>
        <w:t>苏政采协〔2024〕20号</w:t>
      </w:r>
      <w:r>
        <w:rPr>
          <w:rFonts w:hint="eastAsia"/>
          <w:color w:val="auto"/>
          <w:highlight w:val="none"/>
        </w:rPr>
        <w:t>规定标准的75%为此次项目的招标代理费</w:t>
      </w:r>
      <w:r>
        <w:rPr>
          <w:rFonts w:hint="eastAsia"/>
          <w:color w:val="auto"/>
          <w:highlight w:val="none"/>
          <w:lang w:eastAsia="zh-CN"/>
        </w:rPr>
        <w:t>，</w:t>
      </w:r>
      <w:r>
        <w:rPr>
          <w:rFonts w:hint="eastAsia"/>
          <w:color w:val="auto"/>
          <w:highlight w:val="none"/>
          <w:lang w:val="zh-CN" w:eastAsia="zh-CN"/>
        </w:rPr>
        <w:t>应在中标通知书发放后</w:t>
      </w:r>
      <w:r>
        <w:rPr>
          <w:rFonts w:hint="eastAsia"/>
          <w:color w:val="auto"/>
          <w:highlight w:val="none"/>
          <w:lang w:val="en-US" w:eastAsia="zh-CN"/>
        </w:rPr>
        <w:t>五个工作日内</w:t>
      </w:r>
      <w:r>
        <w:rPr>
          <w:rFonts w:hint="eastAsia"/>
          <w:color w:val="auto"/>
          <w:highlight w:val="none"/>
          <w:lang w:eastAsia="zh-CN"/>
        </w:rPr>
        <w:t>向</w:t>
      </w:r>
      <w:r>
        <w:rPr>
          <w:rFonts w:hint="eastAsia"/>
          <w:color w:val="auto"/>
          <w:highlight w:val="none"/>
        </w:rPr>
        <w:t>招标代理</w:t>
      </w:r>
      <w:r>
        <w:rPr>
          <w:rFonts w:hint="eastAsia"/>
          <w:color w:val="auto"/>
          <w:highlight w:val="none"/>
          <w:lang w:eastAsia="zh-CN"/>
        </w:rPr>
        <w:t>一次性缴纳</w:t>
      </w:r>
      <w:r>
        <w:rPr>
          <w:rFonts w:hint="eastAsia"/>
          <w:color w:val="auto"/>
          <w:highlight w:val="none"/>
        </w:rPr>
        <w:t>招标代理费</w:t>
      </w:r>
      <w:r>
        <w:rPr>
          <w:rFonts w:hint="eastAsia"/>
          <w:color w:val="auto"/>
          <w:highlight w:val="none"/>
          <w:lang w:eastAsia="zh-CN"/>
        </w:rPr>
        <w:t>。此费用包含在投标报价中，不单独列项。</w:t>
      </w:r>
    </w:p>
    <w:p w14:paraId="3B2B63B6">
      <w:pPr>
        <w:pStyle w:val="35"/>
        <w:keepNext w:val="0"/>
        <w:pageBreakBefore w:val="0"/>
        <w:numPr>
          <w:ilvl w:val="0"/>
          <w:numId w:val="0"/>
        </w:numPr>
        <w:kinsoku/>
        <w:wordWrap/>
        <w:overflowPunct/>
        <w:topLinePunct w:val="0"/>
        <w:bidi w:val="0"/>
        <w:spacing w:before="0" w:beforeAutospacing="0" w:after="0" w:afterAutospacing="0" w:line="360" w:lineRule="auto"/>
        <w:ind w:firstLine="482" w:firstLineChars="200"/>
        <w:rPr>
          <w:rFonts w:hint="eastAsia"/>
          <w:color w:val="auto"/>
          <w:kern w:val="2"/>
          <w:highlight w:val="none"/>
        </w:rPr>
      </w:pPr>
      <w:r>
        <w:rPr>
          <w:rFonts w:hint="eastAsia" w:ascii="宋体" w:hAnsi="宋体" w:cs="宋体"/>
          <w:b/>
          <w:bCs/>
          <w:color w:val="auto"/>
          <w:sz w:val="24"/>
          <w:szCs w:val="24"/>
          <w:highlight w:val="none"/>
          <w:lang w:eastAsia="zh-CN"/>
        </w:rPr>
        <w:t>注</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根据《关于在全市公共资源交易领域全面推广应用数字人民币的通知》</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淮协调办</w:t>
      </w:r>
      <w:r>
        <w:rPr>
          <w:rFonts w:hint="eastAsia" w:cs="宋体"/>
          <w:b/>
          <w:bCs/>
          <w:color w:val="auto"/>
          <w:sz w:val="24"/>
          <w:szCs w:val="24"/>
          <w:highlight w:val="none"/>
          <w:lang w:eastAsia="zh-CN"/>
        </w:rPr>
        <w:t>〔2023〕33号）</w:t>
      </w:r>
      <w:r>
        <w:rPr>
          <w:rFonts w:hint="eastAsia" w:ascii="宋体" w:hAnsi="宋体" w:cs="宋体"/>
          <w:b/>
          <w:bCs/>
          <w:color w:val="auto"/>
          <w:sz w:val="24"/>
          <w:szCs w:val="24"/>
          <w:highlight w:val="none"/>
          <w:lang w:eastAsia="zh-CN"/>
        </w:rPr>
        <w:t>要求，本项目代理费支付形式建议采用数字人民币支付：</w:t>
      </w:r>
      <w:r>
        <w:rPr>
          <w:rFonts w:hint="eastAsia" w:cs="宋体"/>
          <w:b/>
          <w:bCs/>
          <w:color w:val="auto"/>
          <w:sz w:val="24"/>
          <w:szCs w:val="24"/>
          <w:highlight w:val="none"/>
          <w:lang w:eastAsia="zh-CN"/>
        </w:rPr>
        <w:t>招标人</w:t>
      </w:r>
      <w:r>
        <w:rPr>
          <w:rFonts w:hint="eastAsia" w:ascii="宋体" w:hAnsi="宋体" w:cs="宋体"/>
          <w:b/>
          <w:bCs/>
          <w:color w:val="auto"/>
          <w:sz w:val="24"/>
          <w:szCs w:val="24"/>
          <w:highlight w:val="none"/>
          <w:lang w:eastAsia="zh-CN"/>
        </w:rPr>
        <w:t>（</w:t>
      </w:r>
      <w:r>
        <w:rPr>
          <w:rFonts w:hint="eastAsia" w:cs="宋体"/>
          <w:b/>
          <w:bCs/>
          <w:color w:val="auto"/>
          <w:sz w:val="24"/>
          <w:szCs w:val="24"/>
          <w:highlight w:val="none"/>
          <w:lang w:eastAsia="zh-CN"/>
        </w:rPr>
        <w:t>中标人</w:t>
      </w:r>
      <w:r>
        <w:rPr>
          <w:rFonts w:hint="eastAsia" w:ascii="宋体" w:hAnsi="宋体" w:cs="宋体"/>
          <w:b/>
          <w:bCs/>
          <w:color w:val="auto"/>
          <w:sz w:val="24"/>
          <w:szCs w:val="24"/>
          <w:highlight w:val="none"/>
          <w:lang w:eastAsia="zh-CN"/>
        </w:rPr>
        <w:t>）须在</w:t>
      </w:r>
      <w:r>
        <w:rPr>
          <w:rFonts w:hint="eastAsia" w:cs="宋体"/>
          <w:b/>
          <w:bCs/>
          <w:color w:val="auto"/>
          <w:sz w:val="24"/>
          <w:szCs w:val="24"/>
          <w:highlight w:val="none"/>
          <w:lang w:eastAsia="zh-CN"/>
        </w:rPr>
        <w:t>基本账户</w:t>
      </w:r>
      <w:r>
        <w:rPr>
          <w:rFonts w:hint="eastAsia" w:ascii="宋体" w:hAnsi="宋体" w:cs="宋体"/>
          <w:b/>
          <w:bCs/>
          <w:color w:val="auto"/>
          <w:sz w:val="24"/>
          <w:szCs w:val="24"/>
          <w:highlight w:val="none"/>
          <w:lang w:eastAsia="zh-CN"/>
        </w:rPr>
        <w:t>下</w:t>
      </w:r>
      <w:r>
        <w:rPr>
          <w:rFonts w:hint="eastAsia" w:cs="宋体"/>
          <w:b/>
          <w:bCs/>
          <w:color w:val="auto"/>
          <w:sz w:val="24"/>
          <w:szCs w:val="24"/>
          <w:highlight w:val="none"/>
          <w:lang w:eastAsia="zh-CN"/>
        </w:rPr>
        <w:t>开通数字人民币</w:t>
      </w:r>
      <w:r>
        <w:rPr>
          <w:rFonts w:hint="eastAsia" w:ascii="宋体" w:hAnsi="宋体" w:cs="宋体"/>
          <w:b/>
          <w:bCs/>
          <w:color w:val="auto"/>
          <w:sz w:val="24"/>
          <w:szCs w:val="24"/>
          <w:highlight w:val="none"/>
          <w:lang w:eastAsia="zh-CN"/>
        </w:rPr>
        <w:t>钱包</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ID</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向代理机构数字人民币钱包</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ID</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支付项目代理费。</w:t>
      </w:r>
    </w:p>
    <w:p w14:paraId="0FCE25EE">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cs="宋体"/>
          <w:color w:val="auto"/>
          <w:highlight w:val="none"/>
          <w:lang w:val="en-US" w:eastAsia="zh-CN"/>
        </w:rPr>
        <w:t>6.</w:t>
      </w:r>
      <w:r>
        <w:rPr>
          <w:rFonts w:hint="eastAsia" w:ascii="宋体" w:hAnsi="宋体" w:eastAsia="宋体" w:cs="宋体"/>
          <w:color w:val="auto"/>
          <w:highlight w:val="none"/>
        </w:rPr>
        <w:t>根据省财政厅《关于更换全省政府采购交易系统CA数字证书和电子签章的通知》（苏财购〔2023〕101号），</w:t>
      </w:r>
      <w:r>
        <w:rPr>
          <w:rFonts w:hint="eastAsia" w:cs="宋体"/>
          <w:color w:val="auto"/>
          <w:highlight w:val="none"/>
          <w:lang w:eastAsia="zh-CN"/>
        </w:rPr>
        <w:t>“</w:t>
      </w:r>
      <w:r>
        <w:rPr>
          <w:rFonts w:hint="eastAsia" w:ascii="宋体" w:hAnsi="宋体" w:eastAsia="宋体" w:cs="宋体"/>
          <w:color w:val="auto"/>
          <w:highlight w:val="none"/>
        </w:rPr>
        <w:t>苏采云</w:t>
      </w:r>
      <w:r>
        <w:rPr>
          <w:rFonts w:hint="eastAsia" w:cs="宋体"/>
          <w:color w:val="auto"/>
          <w:highlight w:val="none"/>
          <w:lang w:eastAsia="zh-CN"/>
        </w:rPr>
        <w:t>”</w:t>
      </w:r>
      <w:r>
        <w:rPr>
          <w:rFonts w:hint="eastAsia" w:ascii="宋体" w:hAnsi="宋体" w:eastAsia="宋体" w:cs="宋体"/>
          <w:color w:val="auto"/>
          <w:highlight w:val="none"/>
        </w:rPr>
        <w:t>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cs="宋体"/>
          <w:color w:val="auto"/>
          <w:highlight w:val="none"/>
          <w:lang w:eastAsia="zh-CN"/>
        </w:rPr>
        <w:t>http://www.ccgp-jiangsu.gov.cn/jiangsu/zlxz/ee/ee3a4bc5a3454aa2b0d9312230633ce9.html</w:t>
      </w:r>
      <w:r>
        <w:rPr>
          <w:rFonts w:hint="eastAsia" w:ascii="宋体" w:hAnsi="宋体" w:eastAsia="宋体" w:cs="宋体"/>
          <w:color w:val="auto"/>
          <w:highlight w:val="none"/>
        </w:rPr>
        <w:t>。</w:t>
      </w:r>
    </w:p>
    <w:p w14:paraId="453B6D65">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cs="宋体"/>
          <w:color w:val="auto"/>
          <w:kern w:val="0"/>
          <w:sz w:val="24"/>
          <w:szCs w:val="24"/>
          <w:highlight w:val="none"/>
          <w:lang w:val="en-US" w:eastAsia="zh-CN" w:bidi="ar-SA"/>
        </w:rPr>
        <w:t>7.</w:t>
      </w:r>
      <w:r>
        <w:rPr>
          <w:rFonts w:hint="eastAsia" w:ascii="宋体" w:hAnsi="宋体" w:eastAsia="宋体" w:cs="宋体"/>
          <w:color w:val="auto"/>
          <w:highlight w:val="none"/>
        </w:rPr>
        <w:t>领取CA和办理电子签章</w:t>
      </w:r>
      <w:r>
        <w:rPr>
          <w:rFonts w:hint="eastAsia" w:cs="宋体"/>
          <w:color w:val="auto"/>
          <w:highlight w:val="none"/>
          <w:lang w:eastAsia="zh-CN"/>
        </w:rPr>
        <w:t>，</w:t>
      </w:r>
      <w:r>
        <w:rPr>
          <w:rFonts w:hint="eastAsia" w:ascii="宋体" w:hAnsi="宋体" w:eastAsia="宋体" w:cs="宋体"/>
          <w:color w:val="auto"/>
          <w:highlight w:val="none"/>
        </w:rPr>
        <w:t>请至淮安市清江浦区深圳路16号淮安市公共资源交易中心二楼13号CA办理窗口办理，具体联系方式见《苏采云系统</w:t>
      </w:r>
      <w:r>
        <w:rPr>
          <w:rFonts w:hint="eastAsia" w:cs="宋体"/>
          <w:color w:val="auto"/>
          <w:highlight w:val="none"/>
          <w:lang w:eastAsia="zh-CN"/>
        </w:rPr>
        <w:t>供应商</w:t>
      </w:r>
      <w:r>
        <w:rPr>
          <w:rFonts w:hint="eastAsia" w:ascii="宋体" w:hAnsi="宋体" w:eastAsia="宋体" w:cs="宋体"/>
          <w:color w:val="auto"/>
          <w:highlight w:val="none"/>
        </w:rPr>
        <w:t>操作手册》（以下简称《操作手册》）、进行注册并按《操作手册》要求制作、上传电子</w:t>
      </w:r>
      <w:r>
        <w:rPr>
          <w:rFonts w:hint="eastAsia" w:cs="宋体"/>
          <w:color w:val="auto"/>
          <w:highlight w:val="none"/>
          <w:lang w:eastAsia="zh-CN"/>
        </w:rPr>
        <w:t>投标文件</w:t>
      </w:r>
      <w:r>
        <w:rPr>
          <w:rFonts w:hint="eastAsia" w:ascii="宋体" w:hAnsi="宋体" w:eastAsia="宋体" w:cs="宋体"/>
          <w:color w:val="auto"/>
          <w:highlight w:val="none"/>
        </w:rPr>
        <w:t>。</w:t>
      </w:r>
    </w:p>
    <w:p w14:paraId="7EC9AA2F">
      <w:pPr>
        <w:pStyle w:val="35"/>
        <w:keepNext w:val="0"/>
        <w:pageBreakBefore w:val="0"/>
        <w:numPr>
          <w:ilvl w:val="0"/>
          <w:numId w:val="0"/>
        </w:numPr>
        <w:kinsoku/>
        <w:wordWrap/>
        <w:overflowPunct/>
        <w:topLinePunct w:val="0"/>
        <w:bidi w:val="0"/>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cs="宋体"/>
          <w:color w:val="auto"/>
          <w:highlight w:val="none"/>
          <w:lang w:val="en-US" w:eastAsia="zh-CN"/>
        </w:rPr>
        <w:t>8.</w:t>
      </w:r>
      <w:r>
        <w:rPr>
          <w:rFonts w:hint="eastAsia" w:ascii="宋体" w:hAnsi="宋体" w:eastAsia="宋体" w:cs="宋体"/>
          <w:color w:val="auto"/>
          <w:highlight w:val="none"/>
        </w:rPr>
        <w:t>有关本次招标的事项若存在变动或修改，敬请及时关注</w:t>
      </w:r>
      <w:r>
        <w:rPr>
          <w:rFonts w:hint="eastAsia" w:cs="宋体"/>
          <w:color w:val="auto"/>
          <w:highlight w:val="none"/>
          <w:lang w:eastAsia="zh-CN"/>
        </w:rPr>
        <w:t>招标人</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在</w:t>
      </w:r>
      <w:r>
        <w:rPr>
          <w:rFonts w:hint="eastAsia" w:cs="宋体"/>
          <w:color w:val="auto"/>
          <w:highlight w:val="none"/>
          <w:lang w:eastAsia="zh-CN"/>
        </w:rPr>
        <w:t>“</w:t>
      </w:r>
      <w:r>
        <w:rPr>
          <w:rFonts w:hint="eastAsia" w:ascii="宋体" w:hAnsi="宋体" w:eastAsia="宋体" w:cs="宋体"/>
          <w:color w:val="auto"/>
          <w:highlight w:val="none"/>
        </w:rPr>
        <w:t>淮安市政府采购网</w:t>
      </w:r>
      <w:r>
        <w:rPr>
          <w:rFonts w:hint="eastAsia" w:cs="宋体"/>
          <w:color w:val="auto"/>
          <w:highlight w:val="none"/>
          <w:lang w:eastAsia="zh-CN"/>
        </w:rPr>
        <w:t>”“</w:t>
      </w:r>
      <w:r>
        <w:rPr>
          <w:rFonts w:hint="eastAsia" w:cs="宋体"/>
          <w:color w:val="auto"/>
          <w:sz w:val="24"/>
          <w:highlight w:val="none"/>
          <w:lang w:eastAsia="zh-CN"/>
        </w:rPr>
        <w:t>江苏政府采购网”</w:t>
      </w:r>
      <w:r>
        <w:rPr>
          <w:rFonts w:hint="eastAsia" w:ascii="宋体" w:hAnsi="宋体" w:eastAsia="宋体" w:cs="宋体"/>
          <w:color w:val="auto"/>
          <w:highlight w:val="none"/>
        </w:rPr>
        <w:t>发布的更正公告。</w:t>
      </w:r>
    </w:p>
    <w:p w14:paraId="0A9A25C0">
      <w:pPr>
        <w:pStyle w:val="271"/>
        <w:keepNext w:val="0"/>
        <w:keepLines w:val="0"/>
        <w:pageBreakBefore w:val="0"/>
        <w:kinsoku/>
        <w:wordWrap/>
        <w:overflowPunct/>
        <w:topLinePunct w:val="0"/>
        <w:bidi w:val="0"/>
        <w:spacing w:line="360" w:lineRule="auto"/>
        <w:ind w:left="0"/>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七</w:t>
      </w:r>
      <w:r>
        <w:rPr>
          <w:rFonts w:hint="eastAsia" w:ascii="宋体" w:hAnsi="宋体" w:eastAsia="宋体" w:cs="宋体"/>
          <w:b/>
          <w:bCs/>
          <w:color w:val="auto"/>
          <w:szCs w:val="24"/>
          <w:lang w:val="en-US"/>
        </w:rPr>
        <w:t>、凡对本次采购提出询问，请按以下方式联系</w:t>
      </w:r>
    </w:p>
    <w:p w14:paraId="6F4A3773">
      <w:pPr>
        <w:keepNext w:val="0"/>
        <w:pageBreakBefore w:val="0"/>
        <w:kinsoku/>
        <w:wordWrap/>
        <w:overflowPunct/>
        <w:topLinePunct w:val="0"/>
        <w:bidi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1</w:t>
      </w:r>
      <w:r>
        <w:rPr>
          <w:rFonts w:hint="eastAsia" w:ascii="宋体" w:hAnsi="宋体" w:cs="宋体"/>
          <w:b/>
          <w:bCs/>
          <w:color w:val="auto"/>
          <w:sz w:val="24"/>
          <w:lang w:val="en-US" w:eastAsia="zh-CN"/>
        </w:rPr>
        <w:t>.</w:t>
      </w:r>
      <w:r>
        <w:rPr>
          <w:rFonts w:hint="eastAsia" w:ascii="宋体" w:hAnsi="宋体" w:cs="宋体"/>
          <w:b/>
          <w:bCs/>
          <w:color w:val="auto"/>
          <w:sz w:val="24"/>
          <w:lang w:eastAsia="zh-CN"/>
        </w:rPr>
        <w:t>招标人</w:t>
      </w:r>
      <w:r>
        <w:rPr>
          <w:rFonts w:hint="eastAsia" w:ascii="宋体" w:hAnsi="宋体" w:cs="宋体"/>
          <w:b/>
          <w:bCs/>
          <w:color w:val="auto"/>
          <w:sz w:val="24"/>
        </w:rPr>
        <w:t>信息</w:t>
      </w:r>
    </w:p>
    <w:p w14:paraId="18D59BE6">
      <w:pPr>
        <w:pStyle w:val="271"/>
        <w:keepNext w:val="0"/>
        <w:pageBreakBefore w:val="0"/>
        <w:kinsoku/>
        <w:wordWrap/>
        <w:overflowPunct/>
        <w:topLinePunct w:val="0"/>
        <w:bidi w:val="0"/>
        <w:snapToGrid w:val="0"/>
        <w:spacing w:line="360" w:lineRule="auto"/>
        <w:ind w:firstLine="480"/>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名称：</w:t>
      </w:r>
      <w:r>
        <w:rPr>
          <w:rFonts w:hint="eastAsia" w:ascii="宋体" w:hAnsi="宋体" w:eastAsia="宋体" w:cs="宋体"/>
          <w:color w:val="auto"/>
          <w:szCs w:val="24"/>
          <w:lang w:val="en-US" w:eastAsia="zh-CN"/>
        </w:rPr>
        <w:t>金湖县数据局</w:t>
      </w:r>
    </w:p>
    <w:p w14:paraId="3FF6B947">
      <w:pPr>
        <w:pStyle w:val="271"/>
        <w:keepNext w:val="0"/>
        <w:pageBreakBefore w:val="0"/>
        <w:kinsoku/>
        <w:wordWrap/>
        <w:overflowPunct/>
        <w:topLinePunct w:val="0"/>
        <w:bidi w:val="0"/>
        <w:snapToGrid w:val="0"/>
        <w:spacing w:line="360" w:lineRule="auto"/>
        <w:ind w:firstLine="480"/>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地址：金湖县</w:t>
      </w:r>
    </w:p>
    <w:p w14:paraId="526DA373">
      <w:pPr>
        <w:keepNext w:val="0"/>
        <w:pageBreakBefore w:val="0"/>
        <w:numPr>
          <w:ilvl w:val="0"/>
          <w:numId w:val="0"/>
        </w:numPr>
        <w:kinsoku/>
        <w:wordWrap/>
        <w:overflowPunct/>
        <w:topLinePunct w:val="0"/>
        <w:bidi w:val="0"/>
        <w:spacing w:line="360" w:lineRule="auto"/>
        <w:ind w:firstLine="480" w:firstLineChars="200"/>
        <w:rPr>
          <w:rFonts w:hint="eastAsia" w:ascii="宋体" w:hAnsi="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 xml:space="preserve">联系方式：李欣雨 </w:t>
      </w:r>
    </w:p>
    <w:p w14:paraId="70F61C16">
      <w:pPr>
        <w:keepNext w:val="0"/>
        <w:pageBreakBefore w:val="0"/>
        <w:numPr>
          <w:ilvl w:val="0"/>
          <w:numId w:val="0"/>
        </w:numPr>
        <w:kinsoku/>
        <w:wordWrap/>
        <w:overflowPunct/>
        <w:topLinePunct w:val="0"/>
        <w:bidi w:val="0"/>
        <w:spacing w:line="360" w:lineRule="auto"/>
        <w:ind w:firstLine="480" w:firstLineChars="200"/>
        <w:rPr>
          <w:rFonts w:hint="eastAsia" w:ascii="宋体" w:hAnsi="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电话：13813315923</w:t>
      </w:r>
    </w:p>
    <w:p w14:paraId="17CD2BF7">
      <w:pPr>
        <w:keepNext w:val="0"/>
        <w:pageBreakBefore w:val="0"/>
        <w:numPr>
          <w:ilvl w:val="0"/>
          <w:numId w:val="0"/>
        </w:numPr>
        <w:kinsoku/>
        <w:wordWrap/>
        <w:overflowPunct/>
        <w:topLinePunct w:val="0"/>
        <w:bidi w:val="0"/>
        <w:spacing w:line="360" w:lineRule="auto"/>
        <w:ind w:firstLine="482" w:firstLineChars="200"/>
        <w:rPr>
          <w:rFonts w:hint="eastAsia" w:ascii="宋体" w:hAnsi="宋体" w:cs="宋体"/>
          <w:b/>
          <w:bCs/>
          <w:color w:val="auto"/>
          <w:sz w:val="24"/>
        </w:rPr>
      </w:pPr>
      <w:r>
        <w:rPr>
          <w:rFonts w:hint="eastAsia" w:ascii="宋体" w:hAnsi="宋体" w:cs="宋体"/>
          <w:b/>
          <w:bCs/>
          <w:color w:val="auto"/>
          <w:kern w:val="2"/>
          <w:sz w:val="24"/>
          <w:szCs w:val="24"/>
          <w:lang w:val="en-US" w:eastAsia="zh-CN" w:bidi="ar-SA"/>
        </w:rPr>
        <w:t>2.招标</w:t>
      </w:r>
      <w:r>
        <w:rPr>
          <w:rFonts w:hint="eastAsia" w:ascii="宋体" w:hAnsi="宋体" w:cs="宋体"/>
          <w:b/>
          <w:bCs/>
          <w:color w:val="auto"/>
          <w:sz w:val="24"/>
        </w:rPr>
        <w:t>代理机构信息</w:t>
      </w:r>
    </w:p>
    <w:p w14:paraId="34EF4899">
      <w:pPr>
        <w:keepNext w:val="0"/>
        <w:pageBreakBefore w:val="0"/>
        <w:kinsoku/>
        <w:wordWrap/>
        <w:overflowPunct/>
        <w:topLinePunct w:val="0"/>
        <w:bidi w:val="0"/>
        <w:spacing w:line="360" w:lineRule="auto"/>
        <w:ind w:firstLine="480" w:firstLineChars="200"/>
        <w:rPr>
          <w:rFonts w:hint="eastAsia" w:ascii="宋体" w:hAnsi="宋体" w:cs="宋体"/>
          <w:color w:val="auto"/>
          <w:sz w:val="24"/>
        </w:rPr>
      </w:pPr>
      <w:r>
        <w:rPr>
          <w:rFonts w:hint="eastAsia" w:ascii="宋体" w:hAnsi="宋体" w:cs="宋体"/>
          <w:color w:val="auto"/>
          <w:sz w:val="24"/>
        </w:rPr>
        <w:t>名称：</w:t>
      </w:r>
      <w:r>
        <w:rPr>
          <w:rFonts w:hint="eastAsia" w:ascii="宋体" w:hAnsi="宋体" w:cs="宋体"/>
          <w:color w:val="auto"/>
          <w:sz w:val="24"/>
          <w:lang w:eastAsia="zh-CN"/>
        </w:rPr>
        <w:t>金湖易采项目管理有限公司</w:t>
      </w:r>
      <w:r>
        <w:rPr>
          <w:rFonts w:hint="eastAsia" w:ascii="宋体" w:hAnsi="宋体" w:cs="宋体"/>
          <w:color w:val="auto"/>
          <w:sz w:val="24"/>
        </w:rPr>
        <w:t xml:space="preserve"> </w:t>
      </w:r>
    </w:p>
    <w:p w14:paraId="68A6FD73">
      <w:pPr>
        <w:keepNext w:val="0"/>
        <w:pageBreakBefore w:val="0"/>
        <w:kinsoku/>
        <w:wordWrap/>
        <w:overflowPunct/>
        <w:topLinePunct w:val="0"/>
        <w:bidi w:val="0"/>
        <w:spacing w:line="360" w:lineRule="auto"/>
        <w:ind w:firstLine="480" w:firstLineChars="200"/>
        <w:rPr>
          <w:rFonts w:hint="eastAsia" w:ascii="宋体" w:hAnsi="宋体" w:cs="宋体"/>
          <w:color w:val="auto"/>
          <w:sz w:val="24"/>
        </w:rPr>
      </w:pPr>
      <w:r>
        <w:rPr>
          <w:rFonts w:hint="eastAsia" w:ascii="宋体" w:hAnsi="宋体" w:cs="宋体"/>
          <w:color w:val="auto"/>
          <w:sz w:val="24"/>
        </w:rPr>
        <w:t>地址：金湖县园林南路288号市民中心三楼北中庭业务一部</w:t>
      </w:r>
    </w:p>
    <w:p w14:paraId="0E837336">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联系人：</w:t>
      </w:r>
      <w:r>
        <w:rPr>
          <w:rFonts w:hint="eastAsia" w:ascii="宋体" w:hAnsi="宋体" w:cs="宋体"/>
          <w:color w:val="auto"/>
          <w:sz w:val="24"/>
          <w:lang w:val="en-US" w:eastAsia="zh-CN"/>
        </w:rPr>
        <w:t>谢工</w:t>
      </w:r>
    </w:p>
    <w:p w14:paraId="50B629F3">
      <w:pPr>
        <w:keepNext w:val="0"/>
        <w:pageBreakBefore w:val="0"/>
        <w:kinsoku/>
        <w:wordWrap/>
        <w:overflowPunct/>
        <w:topLinePunct w:val="0"/>
        <w:bidi w:val="0"/>
        <w:spacing w:line="360" w:lineRule="auto"/>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rPr>
        <w:t>联系</w:t>
      </w:r>
      <w:r>
        <w:rPr>
          <w:rFonts w:hint="eastAsia" w:ascii="宋体" w:hAnsi="宋体" w:eastAsia="宋体" w:cs="宋体"/>
          <w:color w:val="auto"/>
          <w:sz w:val="24"/>
          <w:lang w:val="en-US" w:eastAsia="zh-CN"/>
        </w:rPr>
        <w:t>电话</w:t>
      </w:r>
      <w:r>
        <w:rPr>
          <w:rFonts w:hint="eastAsia" w:ascii="宋体" w:hAnsi="宋体" w:eastAsia="宋体" w:cs="宋体"/>
          <w:color w:val="auto"/>
          <w:sz w:val="24"/>
        </w:rPr>
        <w:t>：</w:t>
      </w:r>
      <w:r>
        <w:rPr>
          <w:rFonts w:hint="eastAsia" w:ascii="宋体" w:hAnsi="宋体" w:cs="宋体"/>
          <w:color w:val="auto"/>
          <w:sz w:val="24"/>
          <w:lang w:val="en-US" w:eastAsia="zh-CN"/>
        </w:rPr>
        <w:t>18036514638</w:t>
      </w:r>
    </w:p>
    <w:p w14:paraId="7A1604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lang w:val="en-US" w:eastAsia="zh-CN"/>
        </w:rPr>
        <w:t>3.</w:t>
      </w:r>
      <w:r>
        <w:rPr>
          <w:rFonts w:hint="eastAsia" w:ascii="宋体" w:hAnsi="宋体" w:cs="宋体"/>
          <w:b/>
          <w:bCs/>
          <w:color w:val="auto"/>
          <w:sz w:val="24"/>
        </w:rPr>
        <w:t>项目联系方式</w:t>
      </w:r>
    </w:p>
    <w:p w14:paraId="5A7DC5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eastAsia="zh-CN"/>
        </w:rPr>
      </w:pPr>
      <w:r>
        <w:rPr>
          <w:rFonts w:hint="eastAsia" w:ascii="宋体" w:hAnsi="宋体" w:cs="宋体"/>
          <w:color w:val="auto"/>
          <w:sz w:val="24"/>
        </w:rPr>
        <w:t>联系人：</w:t>
      </w:r>
      <w:r>
        <w:rPr>
          <w:rFonts w:hint="eastAsia" w:ascii="宋体" w:hAnsi="宋体" w:cs="宋体"/>
          <w:color w:val="auto"/>
          <w:sz w:val="24"/>
          <w:lang w:val="en-US" w:eastAsia="zh-CN"/>
        </w:rPr>
        <w:t>伍</w:t>
      </w:r>
      <w:r>
        <w:rPr>
          <w:rFonts w:hint="eastAsia" w:ascii="宋体" w:hAnsi="宋体" w:cs="宋体"/>
          <w:color w:val="auto"/>
          <w:sz w:val="24"/>
          <w:lang w:eastAsia="zh-CN"/>
        </w:rPr>
        <w:t>工</w:t>
      </w:r>
    </w:p>
    <w:p w14:paraId="64F1A5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联系</w:t>
      </w:r>
      <w:r>
        <w:rPr>
          <w:rFonts w:hint="eastAsia" w:ascii="宋体" w:hAnsi="宋体" w:cs="宋体"/>
          <w:color w:val="auto"/>
          <w:sz w:val="24"/>
        </w:rPr>
        <w:t>电话：</w:t>
      </w:r>
      <w:r>
        <w:rPr>
          <w:rFonts w:hint="eastAsia" w:ascii="宋体" w:hAnsi="宋体" w:cs="宋体"/>
          <w:color w:val="auto"/>
          <w:sz w:val="24"/>
          <w:lang w:val="en-US" w:eastAsia="zh-CN"/>
        </w:rPr>
        <w:t>86986001</w:t>
      </w:r>
    </w:p>
    <w:bookmarkEnd w:id="2"/>
    <w:bookmarkEnd w:id="3"/>
    <w:bookmarkEnd w:id="4"/>
    <w:bookmarkEnd w:id="5"/>
    <w:p w14:paraId="40552C08">
      <w:pPr>
        <w:keepNext w:val="0"/>
        <w:pageBreakBefore w:val="0"/>
        <w:kinsoku/>
        <w:wordWrap/>
        <w:overflowPunct/>
        <w:topLinePunct w:val="0"/>
        <w:bidi w:val="0"/>
        <w:spacing w:line="360" w:lineRule="auto"/>
        <w:rPr>
          <w:rFonts w:hint="eastAsia" w:ascii="宋体" w:hAnsi="宋体" w:eastAsia="宋体" w:cs="宋体"/>
          <w:b/>
          <w:bCs/>
          <w:color w:val="auto"/>
          <w:sz w:val="36"/>
          <w:szCs w:val="36"/>
        </w:rPr>
      </w:pPr>
      <w:bookmarkStart w:id="7" w:name="_Toc12470_WPSOffice_Level1"/>
      <w:r>
        <w:rPr>
          <w:rFonts w:hint="eastAsia" w:ascii="宋体" w:hAnsi="宋体" w:eastAsia="宋体" w:cs="宋体"/>
          <w:b/>
          <w:bCs/>
          <w:color w:val="auto"/>
          <w:sz w:val="36"/>
          <w:szCs w:val="36"/>
        </w:rPr>
        <w:br w:type="page"/>
      </w:r>
    </w:p>
    <w:p w14:paraId="08E4140A">
      <w:pPr>
        <w:keepNext w:val="0"/>
        <w:pageBreakBefore w:val="0"/>
        <w:kinsoku/>
        <w:wordWrap/>
        <w:overflowPunct/>
        <w:topLinePunct w:val="0"/>
        <w:bidi w:val="0"/>
        <w:spacing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第二章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lang w:eastAsia="zh-CN"/>
        </w:rPr>
        <w:t>投标人</w:t>
      </w:r>
      <w:r>
        <w:rPr>
          <w:rFonts w:hint="eastAsia" w:ascii="宋体" w:hAnsi="宋体" w:eastAsia="宋体" w:cs="宋体"/>
          <w:b/>
          <w:bCs/>
          <w:color w:val="auto"/>
          <w:sz w:val="36"/>
          <w:szCs w:val="36"/>
        </w:rPr>
        <w:t>须知</w:t>
      </w:r>
      <w:bookmarkEnd w:id="7"/>
    </w:p>
    <w:p w14:paraId="527845EB">
      <w:pPr>
        <w:keepNext w:val="0"/>
        <w:keepLines w:val="0"/>
        <w:pageBreakBefore w:val="0"/>
        <w:kinsoku/>
        <w:wordWrap/>
        <w:overflowPunct/>
        <w:topLinePunct w:val="0"/>
        <w:bidi w:val="0"/>
        <w:spacing w:line="360" w:lineRule="auto"/>
        <w:ind w:left="0" w:right="0"/>
        <w:rPr>
          <w:rFonts w:hint="eastAsia" w:ascii="宋体" w:hAnsi="宋体" w:eastAsia="宋体" w:cs="宋体"/>
          <w:b/>
          <w:bCs/>
          <w:color w:val="auto"/>
          <w:sz w:val="24"/>
          <w:szCs w:val="24"/>
        </w:rPr>
      </w:pPr>
      <w:r>
        <w:rPr>
          <w:rFonts w:hint="eastAsia" w:ascii="宋体" w:hAnsi="宋体" w:eastAsia="宋体" w:cs="宋体"/>
          <w:b/>
          <w:bCs/>
          <w:color w:val="auto"/>
          <w:sz w:val="24"/>
          <w:szCs w:val="24"/>
        </w:rPr>
        <w:t>一、总则</w:t>
      </w:r>
    </w:p>
    <w:p w14:paraId="5490F55A">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1.适用范围</w:t>
      </w:r>
    </w:p>
    <w:p w14:paraId="159068D6">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招标文件仅适用于本次投标邀请中所述项目的采购。</w:t>
      </w:r>
    </w:p>
    <w:p w14:paraId="74964D64">
      <w:pPr>
        <w:keepNext w:val="0"/>
        <w:keepLines w:val="0"/>
        <w:pageBreakBefore w:val="0"/>
        <w:kinsoku/>
        <w:wordWrap/>
        <w:overflowPunct/>
        <w:topLinePunct w:val="0"/>
        <w:bidi w:val="0"/>
        <w:spacing w:line="360" w:lineRule="auto"/>
        <w:ind w:left="0" w:right="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2.合格的</w:t>
      </w:r>
      <w:r>
        <w:rPr>
          <w:rFonts w:hint="eastAsia" w:ascii="宋体" w:hAnsi="宋体" w:cs="宋体"/>
          <w:bCs/>
          <w:color w:val="auto"/>
          <w:sz w:val="24"/>
          <w:szCs w:val="24"/>
          <w:lang w:eastAsia="zh-CN"/>
        </w:rPr>
        <w:t>投标人</w:t>
      </w:r>
    </w:p>
    <w:p w14:paraId="3655C5CB">
      <w:pPr>
        <w:keepNext w:val="0"/>
        <w:keepLines w:val="0"/>
        <w:pageBreakBefore w:val="0"/>
        <w:kinsoku/>
        <w:wordWrap/>
        <w:overflowPunct/>
        <w:topLinePunct w:val="0"/>
        <w:bidi w:val="0"/>
        <w:spacing w:line="360" w:lineRule="auto"/>
        <w:ind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p>
    <w:p w14:paraId="3CFB485C">
      <w:pPr>
        <w:keepNext w:val="0"/>
        <w:keepLines w:val="0"/>
        <w:pageBreakBefore w:val="0"/>
        <w:kinsoku/>
        <w:wordWrap/>
        <w:overflowPunct/>
        <w:topLinePunct w:val="0"/>
        <w:bidi w:val="0"/>
        <w:spacing w:line="360" w:lineRule="auto"/>
        <w:ind w:left="0" w:right="0" w:firstLine="488"/>
        <w:rPr>
          <w:rFonts w:hint="eastAsia" w:ascii="宋体" w:hAnsi="宋体" w:eastAsia="宋体" w:cs="宋体"/>
          <w:color w:val="auto"/>
          <w:sz w:val="24"/>
          <w:szCs w:val="24"/>
        </w:rPr>
      </w:pPr>
      <w:r>
        <w:rPr>
          <w:rFonts w:hint="eastAsia" w:ascii="宋体" w:hAnsi="宋体" w:eastAsia="宋体" w:cs="宋体"/>
          <w:color w:val="auto"/>
          <w:spacing w:val="6"/>
          <w:sz w:val="24"/>
          <w:szCs w:val="24"/>
        </w:rPr>
        <w:t>2.2</w:t>
      </w:r>
      <w:r>
        <w:rPr>
          <w:rFonts w:hint="eastAsia" w:ascii="宋体" w:hAnsi="宋体" w:eastAsia="宋体" w:cs="宋体"/>
          <w:color w:val="auto"/>
          <w:sz w:val="24"/>
          <w:szCs w:val="24"/>
        </w:rPr>
        <w:t>满足招标文件中实质性条款的规定。</w:t>
      </w:r>
    </w:p>
    <w:p w14:paraId="10565185">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3.适用法律</w:t>
      </w:r>
    </w:p>
    <w:p w14:paraId="1E06655E">
      <w:pPr>
        <w:keepNext w:val="0"/>
        <w:keepLines w:val="0"/>
        <w:pageBreakBefore w:val="0"/>
        <w:kinsoku/>
        <w:wordWrap/>
        <w:overflowPunct/>
        <w:topLinePunct w:val="0"/>
        <w:bidi w:val="0"/>
        <w:spacing w:line="360" w:lineRule="auto"/>
        <w:ind w:left="0"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3.1《中华人民共和国政府采购法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中华人民共和国政府采购法实施条例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政府采购货物和服务招标投标管理办法》等有关法律、规章和规定等。</w:t>
      </w:r>
    </w:p>
    <w:p w14:paraId="785015A3">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4.投标费用</w:t>
      </w:r>
    </w:p>
    <w:p w14:paraId="7A84CF92">
      <w:pPr>
        <w:keepNext w:val="0"/>
        <w:pageBreakBefore w:val="0"/>
        <w:kinsoku/>
        <w:wordWrap/>
        <w:overflowPunct/>
        <w:topLinePunct w:val="0"/>
        <w:bidi w:val="0"/>
        <w:spacing w:line="360" w:lineRule="auto"/>
        <w:ind w:firstLine="480" w:firstLineChars="200"/>
        <w:rPr>
          <w:rFonts w:hint="eastAsia" w:ascii="宋体" w:hAnsi="宋体" w:cs="宋体"/>
          <w:color w:val="auto"/>
          <w:sz w:val="24"/>
        </w:rPr>
      </w:pPr>
      <w:r>
        <w:rPr>
          <w:rFonts w:hint="eastAsia" w:ascii="宋体" w:hAnsi="宋体" w:cs="宋体"/>
          <w:color w:val="auto"/>
          <w:sz w:val="24"/>
        </w:rPr>
        <w:t>4.1投标人应自行承担所有与参与投标有关的费用。不论投标的结果如何，招标人（</w:t>
      </w:r>
      <w:r>
        <w:rPr>
          <w:rFonts w:hint="eastAsia" w:ascii="宋体" w:hAnsi="宋体" w:cs="宋体"/>
          <w:color w:val="auto"/>
          <w:sz w:val="24"/>
          <w:lang w:val="en-US" w:eastAsia="zh-CN"/>
        </w:rPr>
        <w:t>代理</w:t>
      </w:r>
      <w:r>
        <w:rPr>
          <w:rFonts w:hint="eastAsia" w:ascii="宋体" w:hAnsi="宋体" w:cs="宋体"/>
          <w:color w:val="auto"/>
          <w:sz w:val="24"/>
        </w:rPr>
        <w:t>机构）在任何情况下均无义务和责任承担这些费用。</w:t>
      </w:r>
    </w:p>
    <w:p w14:paraId="6E56A52A">
      <w:pPr>
        <w:keepNext w:val="0"/>
        <w:pageBreakBefore w:val="0"/>
        <w:kinsoku/>
        <w:wordWrap/>
        <w:overflowPunct/>
        <w:topLinePunct w:val="0"/>
        <w:bidi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4.2招标代理（下称代理机构）：招标人委托金湖易采项目管理有限公司负责代理本项目的相关事宜。</w:t>
      </w:r>
    </w:p>
    <w:p w14:paraId="686A79F9">
      <w:pPr>
        <w:keepNext w:val="0"/>
        <w:pageBreakBefore w:val="0"/>
        <w:kinsoku/>
        <w:wordWrap/>
        <w:overflowPunct/>
        <w:topLinePunct w:val="0"/>
        <w:bidi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4.3招标代理费：参照</w:t>
      </w:r>
      <w:r>
        <w:rPr>
          <w:rFonts w:hint="eastAsia" w:ascii="宋体" w:hAnsi="宋体" w:cs="宋体"/>
          <w:color w:val="auto"/>
          <w:sz w:val="24"/>
          <w:highlight w:val="none"/>
          <w:lang w:val="zh-CN"/>
        </w:rPr>
        <w:t>苏政采协〔2024〕20号</w:t>
      </w:r>
      <w:r>
        <w:rPr>
          <w:rFonts w:hint="eastAsia" w:ascii="宋体" w:hAnsi="宋体" w:cs="宋体"/>
          <w:color w:val="auto"/>
          <w:sz w:val="24"/>
          <w:highlight w:val="none"/>
        </w:rPr>
        <w:t>规定标准的75%为此次项目的招标代理费</w:t>
      </w:r>
      <w:r>
        <w:rPr>
          <w:rFonts w:hint="eastAsia" w:ascii="宋体" w:hAnsi="宋体" w:cs="宋体"/>
          <w:color w:val="auto"/>
          <w:sz w:val="24"/>
          <w:highlight w:val="none"/>
          <w:lang w:eastAsia="zh-CN"/>
        </w:rPr>
        <w:t>，</w:t>
      </w:r>
      <w:r>
        <w:rPr>
          <w:rFonts w:hint="eastAsia" w:ascii="宋体" w:hAnsi="宋体" w:cs="宋体"/>
          <w:color w:val="auto"/>
          <w:sz w:val="24"/>
          <w:highlight w:val="none"/>
          <w:lang w:val="zh-CN" w:eastAsia="zh-CN"/>
        </w:rPr>
        <w:t>应在中标通知书发放后</w:t>
      </w:r>
      <w:r>
        <w:rPr>
          <w:rFonts w:hint="eastAsia" w:ascii="宋体" w:hAnsi="宋体" w:cs="宋体"/>
          <w:color w:val="auto"/>
          <w:sz w:val="24"/>
          <w:highlight w:val="none"/>
          <w:lang w:val="en-US" w:eastAsia="zh-CN"/>
        </w:rPr>
        <w:t>五个工作日内</w:t>
      </w:r>
      <w:r>
        <w:rPr>
          <w:rFonts w:hint="eastAsia" w:ascii="宋体" w:hAnsi="宋体" w:cs="宋体"/>
          <w:color w:val="auto"/>
          <w:sz w:val="24"/>
          <w:highlight w:val="none"/>
          <w:lang w:eastAsia="zh-CN"/>
        </w:rPr>
        <w:t>向</w:t>
      </w:r>
      <w:r>
        <w:rPr>
          <w:rFonts w:hint="eastAsia" w:ascii="宋体" w:hAnsi="宋体" w:cs="宋体"/>
          <w:color w:val="auto"/>
          <w:sz w:val="24"/>
          <w:highlight w:val="none"/>
        </w:rPr>
        <w:t>招标代理</w:t>
      </w:r>
      <w:r>
        <w:rPr>
          <w:rFonts w:hint="eastAsia" w:ascii="宋体" w:hAnsi="宋体" w:cs="宋体"/>
          <w:color w:val="auto"/>
          <w:sz w:val="24"/>
          <w:highlight w:val="none"/>
          <w:lang w:eastAsia="zh-CN"/>
        </w:rPr>
        <w:t>一次性缴纳</w:t>
      </w:r>
      <w:r>
        <w:rPr>
          <w:rFonts w:hint="eastAsia" w:ascii="宋体" w:hAnsi="宋体" w:cs="宋体"/>
          <w:color w:val="auto"/>
          <w:sz w:val="24"/>
          <w:highlight w:val="none"/>
        </w:rPr>
        <w:t>招标代理费</w:t>
      </w:r>
      <w:r>
        <w:rPr>
          <w:rFonts w:hint="eastAsia" w:ascii="宋体" w:hAnsi="宋体" w:cs="宋体"/>
          <w:color w:val="auto"/>
          <w:sz w:val="24"/>
          <w:highlight w:val="none"/>
          <w:lang w:eastAsia="zh-CN"/>
        </w:rPr>
        <w:t>。此费用包含在投标报价中，不单独列项。</w:t>
      </w:r>
    </w:p>
    <w:p w14:paraId="2D18B772">
      <w:pPr>
        <w:keepNext w:val="0"/>
        <w:pageBreakBefore w:val="0"/>
        <w:kinsoku/>
        <w:wordWrap/>
        <w:overflowPunct/>
        <w:topLinePunct w:val="0"/>
        <w:bidi w:val="0"/>
        <w:spacing w:line="360" w:lineRule="auto"/>
        <w:ind w:firstLine="482" w:firstLineChars="200"/>
        <w:jc w:val="left"/>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注</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根据《关于在全市公共资源交易领域全面推广应用数字人民币的通知》</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淮协调办〔2023〕33号</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要求，本项目代理费支付形式建议采用数字人民币支付：</w:t>
      </w:r>
      <w:r>
        <w:rPr>
          <w:rFonts w:hint="eastAsia" w:cs="宋体"/>
          <w:b/>
          <w:bCs/>
          <w:color w:val="auto"/>
          <w:sz w:val="24"/>
          <w:szCs w:val="24"/>
          <w:highlight w:val="none"/>
          <w:lang w:eastAsia="zh-CN"/>
        </w:rPr>
        <w:t>招标人</w:t>
      </w:r>
      <w:r>
        <w:rPr>
          <w:rFonts w:hint="eastAsia" w:ascii="宋体" w:hAnsi="宋体" w:cs="宋体"/>
          <w:b/>
          <w:bCs/>
          <w:color w:val="auto"/>
          <w:sz w:val="24"/>
          <w:szCs w:val="24"/>
          <w:highlight w:val="none"/>
          <w:lang w:eastAsia="zh-CN"/>
        </w:rPr>
        <w:t>（</w:t>
      </w:r>
      <w:r>
        <w:rPr>
          <w:rFonts w:hint="eastAsia" w:cs="宋体"/>
          <w:b/>
          <w:bCs/>
          <w:color w:val="auto"/>
          <w:sz w:val="24"/>
          <w:szCs w:val="24"/>
          <w:highlight w:val="none"/>
          <w:lang w:eastAsia="zh-CN"/>
        </w:rPr>
        <w:t>中标人</w:t>
      </w:r>
      <w:r>
        <w:rPr>
          <w:rFonts w:hint="eastAsia" w:ascii="宋体" w:hAnsi="宋体" w:cs="宋体"/>
          <w:b/>
          <w:bCs/>
          <w:color w:val="auto"/>
          <w:sz w:val="24"/>
          <w:szCs w:val="24"/>
          <w:highlight w:val="none"/>
          <w:lang w:eastAsia="zh-CN"/>
        </w:rPr>
        <w:t>）须在</w:t>
      </w:r>
      <w:r>
        <w:rPr>
          <w:rFonts w:hint="eastAsia" w:cs="宋体"/>
          <w:b/>
          <w:bCs/>
          <w:color w:val="auto"/>
          <w:sz w:val="24"/>
          <w:szCs w:val="24"/>
          <w:highlight w:val="none"/>
          <w:lang w:eastAsia="zh-CN"/>
        </w:rPr>
        <w:t>基本账户</w:t>
      </w:r>
      <w:r>
        <w:rPr>
          <w:rFonts w:hint="eastAsia" w:ascii="宋体" w:hAnsi="宋体" w:cs="宋体"/>
          <w:b/>
          <w:bCs/>
          <w:color w:val="auto"/>
          <w:sz w:val="24"/>
          <w:szCs w:val="24"/>
          <w:highlight w:val="none"/>
          <w:lang w:eastAsia="zh-CN"/>
        </w:rPr>
        <w:t>下</w:t>
      </w:r>
      <w:r>
        <w:rPr>
          <w:rFonts w:hint="eastAsia" w:cs="宋体"/>
          <w:b/>
          <w:bCs/>
          <w:color w:val="auto"/>
          <w:sz w:val="24"/>
          <w:szCs w:val="24"/>
          <w:highlight w:val="none"/>
          <w:lang w:eastAsia="zh-CN"/>
        </w:rPr>
        <w:t>开通数字人民币</w:t>
      </w:r>
      <w:r>
        <w:rPr>
          <w:rFonts w:hint="eastAsia" w:ascii="宋体" w:hAnsi="宋体" w:cs="宋体"/>
          <w:b/>
          <w:bCs/>
          <w:color w:val="auto"/>
          <w:sz w:val="24"/>
          <w:szCs w:val="24"/>
          <w:highlight w:val="none"/>
          <w:lang w:eastAsia="zh-CN"/>
        </w:rPr>
        <w:t>钱包</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ID</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向代理机构数字人民币钱包</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ID</w:t>
      </w:r>
      <w:r>
        <w:rPr>
          <w:rFonts w:hint="eastAsia" w:cs="宋体"/>
          <w:b/>
          <w:bCs/>
          <w:color w:val="auto"/>
          <w:sz w:val="24"/>
          <w:szCs w:val="24"/>
          <w:highlight w:val="none"/>
          <w:lang w:eastAsia="zh-CN"/>
        </w:rPr>
        <w:t>）</w:t>
      </w:r>
      <w:r>
        <w:rPr>
          <w:rFonts w:hint="eastAsia" w:ascii="宋体" w:hAnsi="宋体" w:cs="宋体"/>
          <w:b/>
          <w:bCs/>
          <w:color w:val="auto"/>
          <w:sz w:val="24"/>
          <w:szCs w:val="24"/>
          <w:highlight w:val="none"/>
          <w:lang w:eastAsia="zh-CN"/>
        </w:rPr>
        <w:t>支付项目代理费。</w:t>
      </w:r>
    </w:p>
    <w:p w14:paraId="0F299CB3">
      <w:pPr>
        <w:keepNext w:val="0"/>
        <w:keepLines w:val="0"/>
        <w:pageBreakBefore w:val="0"/>
        <w:kinsoku/>
        <w:wordWrap/>
        <w:overflowPunct/>
        <w:topLinePunct w:val="0"/>
        <w:bidi w:val="0"/>
        <w:spacing w:line="360" w:lineRule="auto"/>
        <w:ind w:left="0" w:right="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二、</w:t>
      </w:r>
      <w:r>
        <w:rPr>
          <w:rFonts w:hint="eastAsia" w:ascii="宋体" w:hAnsi="宋体" w:cs="宋体"/>
          <w:b/>
          <w:bCs/>
          <w:color w:val="auto"/>
          <w:sz w:val="24"/>
          <w:szCs w:val="24"/>
          <w:lang w:eastAsia="zh-CN"/>
        </w:rPr>
        <w:t>招标文件</w:t>
      </w:r>
    </w:p>
    <w:p w14:paraId="4ADDE1B2">
      <w:pPr>
        <w:keepNext w:val="0"/>
        <w:keepLines w:val="0"/>
        <w:pageBreakBefore w:val="0"/>
        <w:kinsoku/>
        <w:wordWrap/>
        <w:overflowPunct/>
        <w:topLinePunct w:val="0"/>
        <w:bidi w:val="0"/>
        <w:spacing w:line="360" w:lineRule="auto"/>
        <w:ind w:left="0" w:right="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5.</w:t>
      </w:r>
      <w:r>
        <w:rPr>
          <w:rFonts w:hint="eastAsia" w:ascii="宋体" w:hAnsi="宋体" w:cs="宋体"/>
          <w:bCs/>
          <w:color w:val="auto"/>
          <w:sz w:val="24"/>
          <w:szCs w:val="24"/>
          <w:lang w:eastAsia="zh-CN"/>
        </w:rPr>
        <w:t>招标文件</w:t>
      </w:r>
      <w:r>
        <w:rPr>
          <w:rFonts w:hint="eastAsia" w:ascii="宋体" w:hAnsi="宋体" w:eastAsia="宋体" w:cs="宋体"/>
          <w:bCs/>
          <w:color w:val="auto"/>
          <w:sz w:val="24"/>
          <w:szCs w:val="24"/>
        </w:rPr>
        <w:t>由以下部分组成</w:t>
      </w:r>
      <w:r>
        <w:rPr>
          <w:rFonts w:hint="eastAsia" w:ascii="宋体" w:hAnsi="宋体" w:cs="宋体"/>
          <w:color w:val="auto"/>
          <w:sz w:val="24"/>
          <w:szCs w:val="24"/>
          <w:lang w:eastAsia="zh-CN"/>
        </w:rPr>
        <w:t>：</w:t>
      </w:r>
    </w:p>
    <w:p w14:paraId="6C97DCAB">
      <w:pPr>
        <w:keepNext w:val="0"/>
        <w:keepLines w:val="0"/>
        <w:pageBreakBefore w:val="0"/>
        <w:kinsoku/>
        <w:wordWrap/>
        <w:overflowPunct/>
        <w:topLinePunct w:val="0"/>
        <w:bidi w:val="0"/>
        <w:spacing w:line="360" w:lineRule="auto"/>
        <w:ind w:left="0" w:right="0" w:firstLine="555"/>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5.招标文件由以下部分组成</w:t>
      </w:r>
      <w:r>
        <w:rPr>
          <w:rFonts w:hint="eastAsia" w:ascii="宋体" w:hAnsi="宋体" w:cs="宋体"/>
          <w:color w:val="auto"/>
          <w:sz w:val="24"/>
          <w:szCs w:val="24"/>
          <w:lang w:eastAsia="zh-CN"/>
        </w:rPr>
        <w:t>：</w:t>
      </w:r>
    </w:p>
    <w:p w14:paraId="1B149B99">
      <w:pPr>
        <w:keepNext w:val="0"/>
        <w:keepLines w:val="0"/>
        <w:pageBreakBefore w:val="0"/>
        <w:kinsoku/>
        <w:wordWrap/>
        <w:overflowPunct/>
        <w:topLinePunct w:val="0"/>
        <w:bidi w:val="0"/>
        <w:spacing w:line="360" w:lineRule="auto"/>
        <w:ind w:left="0" w:right="0" w:firstLine="555"/>
        <w:rPr>
          <w:rFonts w:hint="eastAsia" w:ascii="宋体" w:hAnsi="宋体" w:eastAsia="宋体" w:cs="宋体"/>
          <w:color w:val="auto"/>
          <w:sz w:val="24"/>
          <w:szCs w:val="24"/>
        </w:rPr>
      </w:pPr>
      <w:r>
        <w:rPr>
          <w:rFonts w:hint="eastAsia" w:ascii="宋体" w:hAnsi="宋体" w:eastAsia="宋体" w:cs="宋体"/>
          <w:color w:val="auto"/>
          <w:sz w:val="24"/>
          <w:szCs w:val="24"/>
        </w:rPr>
        <w:t>5.1投标邀请</w:t>
      </w:r>
    </w:p>
    <w:p w14:paraId="6969E93F">
      <w:pPr>
        <w:keepNext w:val="0"/>
        <w:keepLines w:val="0"/>
        <w:pageBreakBefore w:val="0"/>
        <w:kinsoku/>
        <w:wordWrap/>
        <w:overflowPunct/>
        <w:topLinePunct w:val="0"/>
        <w:bidi w:val="0"/>
        <w:spacing w:line="360" w:lineRule="auto"/>
        <w:ind w:left="0" w:right="0" w:firstLine="555"/>
        <w:rPr>
          <w:rFonts w:hint="eastAsia" w:ascii="宋体" w:hAnsi="宋体" w:eastAsia="宋体" w:cs="宋体"/>
          <w:color w:val="auto"/>
          <w:sz w:val="24"/>
          <w:szCs w:val="24"/>
        </w:rPr>
      </w:pPr>
      <w:r>
        <w:rPr>
          <w:rFonts w:hint="eastAsia" w:ascii="宋体" w:hAnsi="宋体" w:eastAsia="宋体" w:cs="宋体"/>
          <w:color w:val="auto"/>
          <w:sz w:val="24"/>
          <w:szCs w:val="24"/>
        </w:rPr>
        <w:t>5.2投标人须知</w:t>
      </w:r>
    </w:p>
    <w:p w14:paraId="291ACA79">
      <w:pPr>
        <w:keepNext w:val="0"/>
        <w:keepLines w:val="0"/>
        <w:pageBreakBefore w:val="0"/>
        <w:kinsoku/>
        <w:wordWrap/>
        <w:overflowPunct/>
        <w:topLinePunct w:val="0"/>
        <w:bidi w:val="0"/>
        <w:spacing w:line="360" w:lineRule="auto"/>
        <w:ind w:left="0" w:right="0" w:firstLine="555"/>
        <w:rPr>
          <w:rFonts w:hint="eastAsia" w:ascii="宋体" w:hAnsi="宋体" w:eastAsia="宋体" w:cs="宋体"/>
          <w:color w:val="auto"/>
          <w:sz w:val="24"/>
          <w:szCs w:val="24"/>
        </w:rPr>
      </w:pPr>
      <w:r>
        <w:rPr>
          <w:rFonts w:hint="eastAsia" w:ascii="宋体" w:hAnsi="宋体" w:eastAsia="宋体" w:cs="宋体"/>
          <w:color w:val="auto"/>
          <w:sz w:val="24"/>
          <w:szCs w:val="24"/>
        </w:rPr>
        <w:t>5.3评标标准</w:t>
      </w:r>
    </w:p>
    <w:p w14:paraId="2347CD30">
      <w:pPr>
        <w:keepNext w:val="0"/>
        <w:keepLines w:val="0"/>
        <w:pageBreakBefore w:val="0"/>
        <w:kinsoku/>
        <w:wordWrap/>
        <w:overflowPunct/>
        <w:topLinePunct w:val="0"/>
        <w:bidi w:val="0"/>
        <w:spacing w:line="360" w:lineRule="auto"/>
        <w:ind w:left="0" w:right="0" w:firstLine="555"/>
        <w:rPr>
          <w:rFonts w:hint="eastAsia" w:ascii="宋体" w:hAnsi="宋体" w:eastAsia="宋体" w:cs="宋体"/>
          <w:color w:val="auto"/>
          <w:sz w:val="24"/>
          <w:szCs w:val="24"/>
        </w:rPr>
      </w:pPr>
      <w:r>
        <w:rPr>
          <w:rFonts w:hint="eastAsia" w:ascii="宋体" w:hAnsi="宋体" w:eastAsia="宋体" w:cs="宋体"/>
          <w:color w:val="auto"/>
          <w:sz w:val="24"/>
          <w:szCs w:val="24"/>
        </w:rPr>
        <w:t>5.4合同格式及条款</w:t>
      </w:r>
    </w:p>
    <w:p w14:paraId="17703B99">
      <w:pPr>
        <w:keepNext w:val="0"/>
        <w:keepLines w:val="0"/>
        <w:pageBreakBefore w:val="0"/>
        <w:kinsoku/>
        <w:wordWrap/>
        <w:overflowPunct/>
        <w:topLinePunct w:val="0"/>
        <w:bidi w:val="0"/>
        <w:spacing w:line="360" w:lineRule="auto"/>
        <w:ind w:left="0" w:right="0" w:firstLine="555"/>
        <w:rPr>
          <w:rFonts w:hint="eastAsia" w:ascii="宋体" w:hAnsi="宋体" w:eastAsia="宋体" w:cs="宋体"/>
          <w:color w:val="auto"/>
          <w:sz w:val="24"/>
          <w:szCs w:val="24"/>
        </w:rPr>
      </w:pPr>
      <w:r>
        <w:rPr>
          <w:rFonts w:hint="eastAsia" w:ascii="宋体" w:hAnsi="宋体" w:eastAsia="宋体" w:cs="宋体"/>
          <w:color w:val="auto"/>
          <w:sz w:val="24"/>
          <w:szCs w:val="24"/>
        </w:rPr>
        <w:t>5.5项目采购需求</w:t>
      </w:r>
    </w:p>
    <w:p w14:paraId="24D7F501">
      <w:pPr>
        <w:keepNext w:val="0"/>
        <w:keepLines w:val="0"/>
        <w:pageBreakBefore w:val="0"/>
        <w:kinsoku/>
        <w:wordWrap/>
        <w:overflowPunct/>
        <w:topLinePunct w:val="0"/>
        <w:bidi w:val="0"/>
        <w:spacing w:line="360" w:lineRule="auto"/>
        <w:ind w:left="0" w:right="0" w:firstLine="555"/>
        <w:rPr>
          <w:rFonts w:hint="eastAsia" w:ascii="宋体" w:hAnsi="宋体" w:eastAsia="宋体" w:cs="宋体"/>
          <w:color w:val="auto"/>
          <w:sz w:val="24"/>
          <w:szCs w:val="24"/>
        </w:rPr>
      </w:pPr>
      <w:r>
        <w:rPr>
          <w:rFonts w:hint="eastAsia" w:ascii="宋体" w:hAnsi="宋体" w:eastAsia="宋体" w:cs="宋体"/>
          <w:color w:val="auto"/>
          <w:sz w:val="24"/>
          <w:szCs w:val="24"/>
        </w:rPr>
        <w:t>5.6投标文件格式</w:t>
      </w:r>
    </w:p>
    <w:p w14:paraId="6B7CAD7A">
      <w:pPr>
        <w:keepNext w:val="0"/>
        <w:keepLines w:val="0"/>
        <w:pageBreakBefore w:val="0"/>
        <w:kinsoku/>
        <w:wordWrap/>
        <w:overflowPunct/>
        <w:topLinePunct w:val="0"/>
        <w:bidi w:val="0"/>
        <w:spacing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6.</w:t>
      </w:r>
      <w:r>
        <w:rPr>
          <w:rFonts w:hint="eastAsia" w:ascii="宋体" w:hAnsi="宋体" w:cs="宋体"/>
          <w:bCs/>
          <w:color w:val="auto"/>
          <w:sz w:val="24"/>
          <w:szCs w:val="24"/>
          <w:lang w:eastAsia="zh-CN"/>
        </w:rPr>
        <w:t>招标文件</w:t>
      </w:r>
      <w:r>
        <w:rPr>
          <w:rFonts w:hint="eastAsia" w:ascii="宋体" w:hAnsi="宋体" w:eastAsia="宋体" w:cs="宋体"/>
          <w:bCs/>
          <w:color w:val="auto"/>
          <w:sz w:val="24"/>
          <w:szCs w:val="24"/>
        </w:rPr>
        <w:t>的澄清</w:t>
      </w:r>
    </w:p>
    <w:p w14:paraId="05EA72FC">
      <w:pPr>
        <w:keepNext w:val="0"/>
        <w:keepLines w:val="0"/>
        <w:pageBreakBefore w:val="0"/>
        <w:kinsoku/>
        <w:wordWrap/>
        <w:overflowPunct/>
        <w:topLinePunct w:val="0"/>
        <w:bidi w:val="0"/>
        <w:spacing w:line="360" w:lineRule="auto"/>
        <w:ind w:left="0" w:right="0" w:firstLine="4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招标人</w:t>
      </w:r>
      <w:r>
        <w:rPr>
          <w:rFonts w:hint="eastAsia" w:ascii="宋体" w:hAnsi="宋体" w:eastAsia="宋体" w:cs="宋体"/>
          <w:color w:val="auto"/>
          <w:sz w:val="24"/>
          <w:szCs w:val="24"/>
          <w:highlight w:val="none"/>
        </w:rPr>
        <w:t>（代理机构）</w:t>
      </w:r>
      <w:r>
        <w:rPr>
          <w:rFonts w:hint="eastAsia" w:ascii="宋体" w:hAnsi="宋体" w:cs="宋体"/>
          <w:bCs/>
          <w:color w:val="auto"/>
          <w:sz w:val="24"/>
          <w:highlight w:val="none"/>
        </w:rPr>
        <w:t>。</w:t>
      </w:r>
    </w:p>
    <w:p w14:paraId="0E32A706">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lang w:val="zh-CN"/>
        </w:rPr>
      </w:pPr>
      <w:r>
        <w:rPr>
          <w:rFonts w:hint="eastAsia" w:ascii="宋体" w:hAnsi="宋体" w:eastAsia="宋体" w:cs="宋体"/>
          <w:bCs/>
          <w:color w:val="auto"/>
          <w:sz w:val="24"/>
          <w:szCs w:val="24"/>
        </w:rPr>
        <w:t>7.</w:t>
      </w:r>
      <w:r>
        <w:rPr>
          <w:rFonts w:hint="eastAsia" w:ascii="宋体" w:hAnsi="宋体" w:cs="宋体"/>
          <w:bCs/>
          <w:color w:val="auto"/>
          <w:sz w:val="24"/>
          <w:szCs w:val="24"/>
          <w:lang w:eastAsia="zh-CN"/>
        </w:rPr>
        <w:t>招标文件</w:t>
      </w:r>
      <w:r>
        <w:rPr>
          <w:rFonts w:hint="eastAsia" w:ascii="宋体" w:hAnsi="宋体" w:eastAsia="宋体" w:cs="宋体"/>
          <w:bCs/>
          <w:color w:val="auto"/>
          <w:sz w:val="24"/>
          <w:szCs w:val="24"/>
        </w:rPr>
        <w:t>的更正或补充</w:t>
      </w:r>
    </w:p>
    <w:p w14:paraId="12D144A7">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7.1 在投标截止时间前，招标人（代理机构）可主动或在解答投标人提出的澄清问题时对招标文件用更正公告的方式进行</w:t>
      </w:r>
      <w:r>
        <w:rPr>
          <w:rFonts w:hint="eastAsia" w:ascii="宋体" w:hAnsi="宋体" w:cs="宋体"/>
          <w:color w:val="auto"/>
          <w:sz w:val="24"/>
          <w:szCs w:val="24"/>
          <w:lang w:eastAsia="zh-CN"/>
        </w:rPr>
        <w:t>修改</w:t>
      </w:r>
      <w:r>
        <w:rPr>
          <w:rFonts w:hint="eastAsia" w:ascii="宋体" w:hAnsi="宋体" w:eastAsia="宋体" w:cs="宋体"/>
          <w:color w:val="auto"/>
          <w:sz w:val="24"/>
          <w:szCs w:val="24"/>
        </w:rPr>
        <w:t>。</w:t>
      </w:r>
    </w:p>
    <w:p w14:paraId="554FBFD7">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7.2对招标文件的更正将在江苏政府采购网、淮安市政府采购网进行公告。更正公告将作为招标文件的组成部分，对所有参加本次投标的投标人都具有约束力。</w:t>
      </w:r>
    </w:p>
    <w:p w14:paraId="17BD74A3">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7.3为使投标人有足够的时间按招标文件的更正要求</w:t>
      </w:r>
      <w:r>
        <w:rPr>
          <w:rFonts w:hint="eastAsia" w:ascii="宋体" w:hAnsi="宋体" w:cs="宋体"/>
          <w:color w:val="auto"/>
          <w:sz w:val="24"/>
          <w:szCs w:val="24"/>
          <w:lang w:eastAsia="zh-CN"/>
        </w:rPr>
        <w:t>修改</w:t>
      </w:r>
      <w:r>
        <w:rPr>
          <w:rFonts w:hint="eastAsia" w:ascii="宋体" w:hAnsi="宋体" w:eastAsia="宋体" w:cs="宋体"/>
          <w:color w:val="auto"/>
          <w:sz w:val="24"/>
          <w:szCs w:val="24"/>
        </w:rPr>
        <w:t>投标文件，招标人（代理机构）有权按照相关法定的要求推迟投标截止时间和开标日期。</w:t>
      </w:r>
    </w:p>
    <w:p w14:paraId="75E813B6">
      <w:pPr>
        <w:keepNext w:val="0"/>
        <w:keepLines w:val="0"/>
        <w:pageBreakBefore w:val="0"/>
        <w:kinsoku/>
        <w:wordWrap/>
        <w:overflowPunct/>
        <w:topLinePunct w:val="0"/>
        <w:bidi w:val="0"/>
        <w:spacing w:line="360" w:lineRule="auto"/>
        <w:ind w:left="0" w:right="0"/>
        <w:rPr>
          <w:rFonts w:hint="eastAsia" w:ascii="宋体" w:hAnsi="宋体" w:eastAsia="宋体" w:cs="宋体"/>
          <w:b/>
          <w:bCs/>
          <w:color w:val="auto"/>
          <w:sz w:val="24"/>
          <w:szCs w:val="24"/>
        </w:rPr>
      </w:pPr>
      <w:r>
        <w:rPr>
          <w:rFonts w:hint="eastAsia" w:ascii="宋体" w:hAnsi="宋体" w:eastAsia="宋体" w:cs="宋体"/>
          <w:b/>
          <w:bCs/>
          <w:color w:val="auto"/>
          <w:sz w:val="24"/>
          <w:szCs w:val="24"/>
        </w:rPr>
        <w:t>三、</w:t>
      </w:r>
      <w:r>
        <w:rPr>
          <w:rFonts w:hint="eastAsia" w:ascii="宋体" w:hAnsi="宋体" w:cs="宋体"/>
          <w:b/>
          <w:bCs/>
          <w:color w:val="auto"/>
          <w:sz w:val="24"/>
          <w:szCs w:val="24"/>
          <w:lang w:eastAsia="zh-CN"/>
        </w:rPr>
        <w:t>投标文件</w:t>
      </w:r>
      <w:r>
        <w:rPr>
          <w:rFonts w:hint="eastAsia" w:ascii="宋体" w:hAnsi="宋体" w:eastAsia="宋体" w:cs="宋体"/>
          <w:b/>
          <w:bCs/>
          <w:color w:val="auto"/>
          <w:sz w:val="24"/>
          <w:szCs w:val="24"/>
        </w:rPr>
        <w:t>的编制</w:t>
      </w:r>
    </w:p>
    <w:p w14:paraId="4DE9E6E0">
      <w:pPr>
        <w:keepNext w:val="0"/>
        <w:keepLines w:val="0"/>
        <w:pageBreakBefore w:val="0"/>
        <w:kinsoku/>
        <w:wordWrap/>
        <w:overflowPunct/>
        <w:topLinePunct w:val="0"/>
        <w:bidi w:val="0"/>
        <w:spacing w:line="360" w:lineRule="auto"/>
        <w:ind w:left="0" w:right="0"/>
        <w:rPr>
          <w:rFonts w:hint="eastAsia" w:ascii="宋体" w:hAnsi="宋体" w:eastAsia="宋体" w:cs="宋体"/>
          <w:bCs/>
          <w:color w:val="auto"/>
          <w:sz w:val="24"/>
          <w:szCs w:val="24"/>
        </w:rPr>
      </w:pPr>
      <w:r>
        <w:rPr>
          <w:rFonts w:hint="eastAsia" w:ascii="宋体" w:hAnsi="宋体" w:eastAsia="宋体" w:cs="宋体"/>
          <w:bCs/>
          <w:color w:val="auto"/>
          <w:sz w:val="24"/>
          <w:szCs w:val="24"/>
        </w:rPr>
        <w:t>8.</w:t>
      </w:r>
      <w:r>
        <w:rPr>
          <w:rFonts w:hint="eastAsia" w:ascii="宋体" w:hAnsi="宋体" w:cs="宋体"/>
          <w:bCs/>
          <w:color w:val="auto"/>
          <w:sz w:val="24"/>
          <w:szCs w:val="24"/>
          <w:lang w:eastAsia="zh-CN"/>
        </w:rPr>
        <w:t>投标文件</w:t>
      </w:r>
      <w:r>
        <w:rPr>
          <w:rFonts w:hint="eastAsia" w:ascii="宋体" w:hAnsi="宋体" w:eastAsia="宋体" w:cs="宋体"/>
          <w:bCs/>
          <w:color w:val="auto"/>
          <w:sz w:val="24"/>
          <w:szCs w:val="24"/>
        </w:rPr>
        <w:t>的编制</w:t>
      </w:r>
    </w:p>
    <w:p w14:paraId="06C05DA8">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8.1投标人编写的投标文件应按招标文件第六章“投标文件格式”中的要求进行编写。</w:t>
      </w:r>
    </w:p>
    <w:p w14:paraId="55808F48">
      <w:pPr>
        <w:keepNext w:val="0"/>
        <w:pageBreakBefore w:val="0"/>
        <w:kinsoku/>
        <w:wordWrap/>
        <w:overflowPunct/>
        <w:topLinePunct w:val="0"/>
        <w:bidi w:val="0"/>
        <w:spacing w:line="360" w:lineRule="auto"/>
        <w:ind w:firstLine="480"/>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8.2</w:t>
      </w:r>
      <w:r>
        <w:rPr>
          <w:rFonts w:hint="eastAsia" w:ascii="宋体" w:hAnsi="宋体"/>
          <w:color w:val="auto"/>
          <w:sz w:val="24"/>
          <w:szCs w:val="21"/>
          <w:highlight w:val="none"/>
        </w:rPr>
        <w:t>投标人编写的投标文件应包括资格证明文件、符合性证明文件、</w:t>
      </w:r>
      <w:r>
        <w:rPr>
          <w:rFonts w:hint="eastAsia" w:ascii="宋体" w:hAnsi="宋体"/>
          <w:color w:val="auto"/>
          <w:sz w:val="24"/>
          <w:szCs w:val="21"/>
          <w:highlight w:val="none"/>
          <w:lang w:val="en-US" w:eastAsia="zh-CN"/>
        </w:rPr>
        <w:t>投标报价明细表</w:t>
      </w:r>
      <w:r>
        <w:rPr>
          <w:rFonts w:hint="eastAsia" w:ascii="宋体" w:hAnsi="宋体"/>
          <w:color w:val="auto"/>
          <w:sz w:val="24"/>
          <w:szCs w:val="21"/>
          <w:highlight w:val="none"/>
        </w:rPr>
        <w:t>、技术</w:t>
      </w:r>
      <w:r>
        <w:rPr>
          <w:rFonts w:hint="eastAsia" w:ascii="宋体" w:hAnsi="宋体"/>
          <w:color w:val="auto"/>
          <w:sz w:val="24"/>
          <w:szCs w:val="21"/>
          <w:highlight w:val="none"/>
          <w:lang w:eastAsia="zh-CN"/>
        </w:rPr>
        <w:t>规格</w:t>
      </w:r>
      <w:r>
        <w:rPr>
          <w:rFonts w:hint="eastAsia" w:ascii="宋体" w:hAnsi="宋体"/>
          <w:color w:val="auto"/>
          <w:sz w:val="24"/>
          <w:szCs w:val="21"/>
          <w:highlight w:val="none"/>
        </w:rPr>
        <w:t>响应及偏离表、其他证明文件、投标函、开标一览表等部分。</w:t>
      </w:r>
    </w:p>
    <w:p w14:paraId="00AA5CDD">
      <w:pPr>
        <w:keepNext w:val="0"/>
        <w:keepLines w:val="0"/>
        <w:pageBreakBefore w:val="0"/>
        <w:kinsoku/>
        <w:wordWrap/>
        <w:overflowPunct/>
        <w:topLinePunct w:val="0"/>
        <w:bidi w:val="0"/>
        <w:spacing w:line="360" w:lineRule="auto"/>
        <w:ind w:left="0" w:right="0" w:firstLine="482"/>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8.3如标书制作工具中格式和内容与</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淮安市政府采购网</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江苏政府采购网</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发布的招标文件不一致，请以</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淮安市政府采购网</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江苏政府采购网</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发布的招标文件为准。</w:t>
      </w:r>
    </w:p>
    <w:p w14:paraId="089A471E">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9.开标一览表</w:t>
      </w:r>
    </w:p>
    <w:p w14:paraId="07A916FF">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9.1</w:t>
      </w:r>
      <w:r>
        <w:rPr>
          <w:rFonts w:hint="eastAsia" w:ascii="宋体" w:hAnsi="宋体" w:eastAsia="宋体" w:cs="宋体"/>
          <w:color w:val="auto"/>
          <w:sz w:val="24"/>
          <w:szCs w:val="24"/>
          <w:highlight w:val="none"/>
        </w:rPr>
        <w:t>投标人应按照招标文件中提供的格式完整、正确填写投标函、开标一览表。</w:t>
      </w:r>
    </w:p>
    <w:p w14:paraId="23D33BBB">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9.2</w:t>
      </w:r>
      <w:r>
        <w:rPr>
          <w:rFonts w:hint="eastAsia" w:ascii="宋体" w:hAnsi="宋体" w:eastAsia="宋体" w:cs="宋体"/>
          <w:color w:val="auto"/>
          <w:sz w:val="24"/>
          <w:szCs w:val="24"/>
          <w:highlight w:val="none"/>
        </w:rPr>
        <w:t>对于采用货币报价的项目，开标一览表中的投标总报价应与</w:t>
      </w:r>
      <w:r>
        <w:rPr>
          <w:rFonts w:hint="eastAsia" w:ascii="宋体" w:hAnsi="宋体"/>
          <w:color w:val="auto"/>
          <w:sz w:val="24"/>
          <w:szCs w:val="21"/>
          <w:highlight w:val="none"/>
          <w:lang w:val="en-US" w:eastAsia="zh-CN"/>
        </w:rPr>
        <w:t>投标报价明细表</w:t>
      </w:r>
      <w:r>
        <w:rPr>
          <w:rFonts w:hint="eastAsia" w:ascii="宋体" w:hAnsi="宋体" w:eastAsia="宋体" w:cs="宋体"/>
          <w:color w:val="auto"/>
          <w:sz w:val="24"/>
          <w:szCs w:val="24"/>
          <w:highlight w:val="none"/>
        </w:rPr>
        <w:t>中的投标总报价一致，如不一致，不作为无效投标处理，但评标时按开标一览表中</w:t>
      </w:r>
      <w:r>
        <w:rPr>
          <w:rFonts w:hint="eastAsia" w:ascii="宋体" w:hAnsi="宋体" w:eastAsia="宋体" w:cs="宋体"/>
          <w:color w:val="auto"/>
          <w:sz w:val="24"/>
          <w:szCs w:val="24"/>
          <w:highlight w:val="none"/>
          <w:lang w:eastAsia="zh-CN"/>
        </w:rPr>
        <w:t>价格</w:t>
      </w:r>
      <w:r>
        <w:rPr>
          <w:rFonts w:hint="eastAsia" w:ascii="宋体" w:hAnsi="宋体" w:eastAsia="宋体" w:cs="宋体"/>
          <w:color w:val="auto"/>
          <w:sz w:val="24"/>
          <w:szCs w:val="24"/>
          <w:highlight w:val="none"/>
        </w:rPr>
        <w:t>。</w:t>
      </w:r>
    </w:p>
    <w:p w14:paraId="1B5BF2D2">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10.投标报价</w:t>
      </w:r>
    </w:p>
    <w:p w14:paraId="6B3C6E33">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10.1报价为一次报价，于开标会议当场公布。</w:t>
      </w:r>
    </w:p>
    <w:p w14:paraId="64AF357E">
      <w:pPr>
        <w:keepNext w:val="0"/>
        <w:keepLines w:val="0"/>
        <w:pageBreakBefore w:val="0"/>
        <w:kinsoku/>
        <w:wordWrap/>
        <w:overflowPunct/>
        <w:topLinePunct w:val="0"/>
        <w:bidi w:val="0"/>
        <w:spacing w:line="360" w:lineRule="auto"/>
        <w:ind w:left="0" w:right="0" w:firstLine="480"/>
        <w:rPr>
          <w:rFonts w:hint="eastAsia" w:ascii="宋体" w:hAnsi="宋体" w:cs="宋体"/>
          <w:color w:val="auto"/>
          <w:sz w:val="24"/>
          <w:szCs w:val="24"/>
          <w:lang w:eastAsia="zh-CN"/>
        </w:rPr>
      </w:pPr>
      <w:r>
        <w:rPr>
          <w:rFonts w:hint="eastAsia" w:ascii="宋体" w:hAnsi="宋体" w:cs="宋体"/>
          <w:color w:val="auto"/>
          <w:sz w:val="24"/>
          <w:szCs w:val="24"/>
          <w:lang w:val="en-US" w:eastAsia="zh-CN"/>
        </w:rPr>
        <w:t>10.2</w:t>
      </w:r>
      <w:r>
        <w:rPr>
          <w:rFonts w:hint="eastAsia" w:ascii="宋体" w:hAnsi="宋体" w:eastAsia="宋体" w:cs="宋体"/>
          <w:color w:val="auto"/>
          <w:sz w:val="24"/>
          <w:szCs w:val="24"/>
        </w:rPr>
        <w:t>本项目不接受备选的投标方案或有选择的报价，只允许有一个报价。投标报价应是</w:t>
      </w:r>
      <w:r>
        <w:rPr>
          <w:rFonts w:hint="eastAsia" w:ascii="宋体" w:hAnsi="宋体" w:eastAsia="宋体" w:cs="宋体"/>
          <w:color w:val="auto"/>
          <w:sz w:val="24"/>
          <w:szCs w:val="24"/>
          <w:lang w:eastAsia="zh-CN"/>
        </w:rPr>
        <w:t>招标文件</w:t>
      </w:r>
      <w:r>
        <w:rPr>
          <w:rFonts w:hint="eastAsia" w:ascii="宋体" w:hAnsi="宋体" w:eastAsia="宋体" w:cs="宋体"/>
          <w:color w:val="auto"/>
          <w:sz w:val="24"/>
          <w:szCs w:val="24"/>
        </w:rPr>
        <w:t>所确定发包范围内的全部内容的价格体现。投标全费用综合单价应包括</w:t>
      </w:r>
      <w:r>
        <w:rPr>
          <w:rFonts w:hint="eastAsia" w:ascii="宋体" w:hAnsi="宋体" w:eastAsia="宋体" w:cs="宋体"/>
          <w:color w:val="auto"/>
          <w:sz w:val="24"/>
          <w:szCs w:val="24"/>
          <w:lang w:eastAsia="zh-CN"/>
        </w:rPr>
        <w:t>招标文件</w:t>
      </w:r>
      <w:r>
        <w:rPr>
          <w:rFonts w:hint="eastAsia" w:ascii="宋体" w:hAnsi="宋体" w:eastAsia="宋体" w:cs="宋体"/>
          <w:color w:val="auto"/>
          <w:sz w:val="24"/>
          <w:szCs w:val="24"/>
        </w:rPr>
        <w:t>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p>
    <w:p w14:paraId="0B534212">
      <w:pPr>
        <w:keepNext w:val="0"/>
        <w:keepLines w:val="0"/>
        <w:pageBreakBefore w:val="0"/>
        <w:kinsoku/>
        <w:wordWrap/>
        <w:overflowPunct/>
        <w:topLinePunct w:val="0"/>
        <w:bidi w:val="0"/>
        <w:spacing w:line="360" w:lineRule="auto"/>
        <w:ind w:left="0" w:right="0" w:firstLine="480"/>
        <w:rPr>
          <w:rFonts w:hint="eastAsia" w:ascii="宋体" w:hAnsi="宋体" w:cs="宋体"/>
          <w:color w:val="auto"/>
          <w:sz w:val="24"/>
          <w:szCs w:val="24"/>
          <w:lang w:eastAsia="zh-CN"/>
        </w:rPr>
      </w:pPr>
      <w:r>
        <w:rPr>
          <w:rFonts w:hint="eastAsia" w:ascii="宋体" w:hAnsi="宋体" w:cs="宋体"/>
          <w:color w:val="auto"/>
          <w:sz w:val="24"/>
          <w:szCs w:val="24"/>
          <w:lang w:val="en-US" w:eastAsia="zh-CN"/>
        </w:rPr>
        <w:t>10.3</w:t>
      </w:r>
      <w:r>
        <w:rPr>
          <w:rFonts w:hint="eastAsia" w:ascii="宋体" w:hAnsi="宋体" w:cs="宋体"/>
          <w:color w:val="auto"/>
          <w:sz w:val="24"/>
          <w:szCs w:val="24"/>
          <w:lang w:eastAsia="zh-CN"/>
        </w:rPr>
        <w:t>投标人的任何错漏、优惠、竞争性报价不得作为减轻责任、减少服务、增加收费、降低质量的理由。</w:t>
      </w:r>
    </w:p>
    <w:p w14:paraId="5C72FD6B">
      <w:pPr>
        <w:keepNext w:val="0"/>
        <w:keepLines w:val="0"/>
        <w:pageBreakBefore w:val="0"/>
        <w:kinsoku/>
        <w:wordWrap/>
        <w:overflowPunct/>
        <w:topLinePunct w:val="0"/>
        <w:bidi w:val="0"/>
        <w:spacing w:line="360" w:lineRule="auto"/>
        <w:ind w:left="0" w:righ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10.4.报价注意事项：</w:t>
      </w:r>
    </w:p>
    <w:p w14:paraId="41AA2AC4">
      <w:pPr>
        <w:keepNext w:val="0"/>
        <w:keepLines w:val="0"/>
        <w:pageBreakBefore w:val="0"/>
        <w:kinsoku/>
        <w:wordWrap/>
        <w:overflowPunct/>
        <w:topLinePunct w:val="0"/>
        <w:bidi w:val="0"/>
        <w:spacing w:line="360" w:lineRule="auto"/>
        <w:ind w:left="0" w:righ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10.4.1</w:t>
      </w:r>
      <w:r>
        <w:rPr>
          <w:rFonts w:hint="eastAsia" w:ascii="宋体" w:hAnsi="宋体" w:cs="宋体"/>
          <w:color w:val="auto"/>
          <w:sz w:val="24"/>
          <w:szCs w:val="24"/>
          <w:highlight w:val="none"/>
          <w:lang w:val="en-US" w:eastAsia="zh-CN"/>
        </w:rPr>
        <w:t>投标货币。投标文件中的单价和总价无特殊规定的采用人民币报价，以元为单位标注。招标文件中另有规定的按规定执行。</w:t>
      </w:r>
    </w:p>
    <w:p w14:paraId="6A3FFC01">
      <w:pPr>
        <w:keepNext w:val="0"/>
        <w:keepLines w:val="0"/>
        <w:pageBreakBefore w:val="0"/>
        <w:kinsoku/>
        <w:wordWrap/>
        <w:overflowPunct/>
        <w:topLinePunct w:val="0"/>
        <w:bidi w:val="0"/>
        <w:spacing w:line="360" w:lineRule="auto"/>
        <w:ind w:left="0" w:right="0" w:firstLine="48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10.4.2投标人报价时应充分考虑所有可能影响到报价的因素，一旦评标结束最终中标，如发生漏、缺、少项，都将被认为是中标人的报价让利行为，损失自负。</w:t>
      </w:r>
    </w:p>
    <w:p w14:paraId="0B036EC2">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11.</w:t>
      </w:r>
      <w:r>
        <w:rPr>
          <w:rFonts w:hint="eastAsia" w:ascii="宋体" w:hAnsi="宋体"/>
          <w:color w:val="auto"/>
          <w:sz w:val="24"/>
          <w:szCs w:val="21"/>
          <w:highlight w:val="none"/>
        </w:rPr>
        <w:t>技术</w:t>
      </w:r>
      <w:r>
        <w:rPr>
          <w:rFonts w:hint="eastAsia" w:ascii="宋体" w:hAnsi="宋体"/>
          <w:color w:val="auto"/>
          <w:sz w:val="24"/>
          <w:szCs w:val="21"/>
          <w:highlight w:val="none"/>
          <w:lang w:eastAsia="zh-CN"/>
        </w:rPr>
        <w:t>规格</w:t>
      </w:r>
      <w:r>
        <w:rPr>
          <w:rFonts w:hint="eastAsia" w:ascii="宋体" w:hAnsi="宋体"/>
          <w:color w:val="auto"/>
          <w:sz w:val="24"/>
          <w:szCs w:val="21"/>
          <w:highlight w:val="none"/>
        </w:rPr>
        <w:t>响应及偏离</w:t>
      </w:r>
    </w:p>
    <w:p w14:paraId="0A4223FF">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11.1投标人需对招标文件中的技术要求逐项作出响应或偏离，并说明原因。</w:t>
      </w:r>
    </w:p>
    <w:p w14:paraId="06B4C1A3">
      <w:pPr>
        <w:keepNext w:val="0"/>
        <w:keepLines w:val="0"/>
        <w:pageBreakBefore w:val="0"/>
        <w:kinsoku/>
        <w:wordWrap/>
        <w:overflowPunct/>
        <w:topLinePunct w:val="0"/>
        <w:bidi w:val="0"/>
        <w:spacing w:line="360" w:lineRule="auto"/>
        <w:ind w:left="0" w:right="0"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11.2投标人可在投标文件中提供认为需要的其他技术文件或说明。</w:t>
      </w:r>
    </w:p>
    <w:p w14:paraId="035CF76D">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.服务承诺</w:t>
      </w:r>
    </w:p>
    <w:p w14:paraId="72A221AA">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highlight w:val="yellow"/>
        </w:rPr>
      </w:pPr>
      <w:r>
        <w:rPr>
          <w:rFonts w:hint="eastAsia" w:ascii="宋体" w:hAnsi="宋体" w:cs="宋体"/>
          <w:color w:val="auto"/>
          <w:sz w:val="24"/>
          <w:lang w:val="en-US" w:eastAsia="zh-CN"/>
        </w:rPr>
        <w:t>12.1</w:t>
      </w:r>
      <w:r>
        <w:rPr>
          <w:rFonts w:hint="eastAsia" w:ascii="宋体" w:hAnsi="宋体" w:eastAsia="宋体" w:cs="宋体"/>
          <w:color w:val="auto"/>
          <w:sz w:val="24"/>
        </w:rPr>
        <w:t>投标人的服务承诺应按不低于招标文件中服务要求的标准。</w:t>
      </w:r>
    </w:p>
    <w:p w14:paraId="46B21378">
      <w:pPr>
        <w:keepNext w:val="0"/>
        <w:keepLines w:val="0"/>
        <w:pageBreakBefore w:val="0"/>
        <w:kinsoku/>
        <w:wordWrap/>
        <w:overflowPunct/>
        <w:topLinePunct w:val="0"/>
        <w:bidi w:val="0"/>
        <w:spacing w:line="360" w:lineRule="auto"/>
        <w:ind w:left="0" w:right="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.投标保证金</w:t>
      </w:r>
    </w:p>
    <w:p w14:paraId="54DC388B">
      <w:pPr>
        <w:keepNext w:val="0"/>
        <w:keepLines w:val="0"/>
        <w:pageBreakBefore w:val="0"/>
        <w:kinsoku/>
        <w:wordWrap/>
        <w:overflowPunct/>
        <w:topLinePunct w:val="0"/>
        <w:bidi w:val="0"/>
        <w:spacing w:line="360" w:lineRule="auto"/>
        <w:ind w:left="0" w:right="0" w:firstLine="48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.1本项目无需投标保证金。</w:t>
      </w:r>
    </w:p>
    <w:p w14:paraId="5F8EF7A7">
      <w:pPr>
        <w:keepNext w:val="0"/>
        <w:keepLines w:val="0"/>
        <w:pageBreakBefore w:val="0"/>
        <w:kinsoku/>
        <w:wordWrap/>
        <w:overflowPunct/>
        <w:topLinePunct w:val="0"/>
        <w:bidi w:val="0"/>
        <w:spacing w:line="360" w:lineRule="auto"/>
        <w:ind w:left="0" w:right="0"/>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.投标有效期</w:t>
      </w:r>
    </w:p>
    <w:p w14:paraId="620DBE73">
      <w:pPr>
        <w:keepNext w:val="0"/>
        <w:keepLines w:val="0"/>
        <w:pageBreakBefore w:val="0"/>
        <w:kinsoku/>
        <w:wordWrap/>
        <w:overflowPunct/>
        <w:topLinePunct w:val="0"/>
        <w:bidi w:val="0"/>
        <w:spacing w:line="360" w:lineRule="auto"/>
        <w:ind w:right="0"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rPr>
        <w:t>投标有效期为规定的开标之日后</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0）天。投标有效期比规定短的将被视为未实质性响应招标文件而予以拒绝。</w:t>
      </w:r>
    </w:p>
    <w:p w14:paraId="0BB03B9A">
      <w:pPr>
        <w:keepNext w:val="0"/>
        <w:keepLines w:val="0"/>
        <w:pageBreakBefore w:val="0"/>
        <w:kinsoku/>
        <w:wordWrap/>
        <w:overflowPunct/>
        <w:topLinePunct w:val="0"/>
        <w:bidi w:val="0"/>
        <w:spacing w:line="360" w:lineRule="auto"/>
        <w:ind w:left="0" w:right="0" w:firstLine="540"/>
        <w:rPr>
          <w:rFonts w:hint="eastAsia" w:ascii="宋体" w:hAnsi="宋体" w:eastAsia="宋体" w:cs="宋体"/>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.2在特殊情况下，</w:t>
      </w:r>
      <w:r>
        <w:rPr>
          <w:rFonts w:hint="eastAsia" w:ascii="宋体" w:hAnsi="宋体" w:cs="宋体"/>
          <w:bCs/>
          <w:color w:val="auto"/>
          <w:sz w:val="24"/>
          <w:szCs w:val="24"/>
          <w:lang w:eastAsia="zh-CN"/>
        </w:rPr>
        <w:t>招标人（代理机构）</w:t>
      </w:r>
      <w:r>
        <w:rPr>
          <w:rFonts w:hint="eastAsia" w:ascii="宋体" w:hAnsi="宋体" w:eastAsia="宋体" w:cs="宋体"/>
          <w:bCs/>
          <w:color w:val="auto"/>
          <w:sz w:val="24"/>
          <w:szCs w:val="24"/>
        </w:rPr>
        <w:t>于原投标有效期满之前，可向投标人提出延长投标有效期的要求。这种要求与答复均应采用书面形式。投标人可以拒绝</w:t>
      </w:r>
      <w:r>
        <w:rPr>
          <w:rFonts w:hint="eastAsia" w:ascii="宋体" w:hAnsi="宋体" w:cs="宋体"/>
          <w:bCs/>
          <w:color w:val="auto"/>
          <w:sz w:val="24"/>
          <w:szCs w:val="24"/>
          <w:lang w:eastAsia="zh-CN"/>
        </w:rPr>
        <w:t>招标人（代理机构）</w:t>
      </w:r>
      <w:r>
        <w:rPr>
          <w:rFonts w:hint="eastAsia" w:ascii="宋体" w:hAnsi="宋体" w:eastAsia="宋体" w:cs="宋体"/>
          <w:bCs/>
          <w:color w:val="auto"/>
          <w:sz w:val="24"/>
          <w:szCs w:val="24"/>
        </w:rPr>
        <w:t>的这一要求而放弃投标，同意延长投标有效期的投标人既不能要求也不允许修改其投标文件。受投标有效期约束的所有权利与义务均延长至新的有效期。</w:t>
      </w:r>
    </w:p>
    <w:p w14:paraId="47384848">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cs="宋体"/>
          <w:color w:val="auto"/>
          <w:sz w:val="24"/>
          <w:szCs w:val="24"/>
          <w:lang w:eastAsia="zh-CN"/>
        </w:rPr>
        <w:t>投标文件的签署</w:t>
      </w:r>
    </w:p>
    <w:p w14:paraId="35493B86">
      <w:pPr>
        <w:keepNext w:val="0"/>
        <w:keepLines w:val="0"/>
        <w:pageBreakBefore w:val="0"/>
        <w:kinsoku/>
        <w:wordWrap/>
        <w:overflowPunct/>
        <w:topLinePunct w:val="0"/>
        <w:bidi w:val="0"/>
        <w:spacing w:line="360" w:lineRule="auto"/>
        <w:ind w:left="0" w:right="0" w:firstLine="54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w:t>
      </w:r>
      <w:r>
        <w:rPr>
          <w:rFonts w:hint="eastAsia" w:ascii="宋体" w:hAnsi="宋体" w:cs="宋体"/>
          <w:color w:val="auto"/>
          <w:sz w:val="24"/>
          <w:szCs w:val="24"/>
          <w:lang w:eastAsia="zh-CN"/>
        </w:rPr>
        <w:t>投标人应严格按照投标人须知第8条的要求编制投标文件</w:t>
      </w:r>
      <w:r>
        <w:rPr>
          <w:rFonts w:hint="eastAsia" w:ascii="宋体" w:hAnsi="宋体" w:eastAsia="宋体" w:cs="宋体"/>
          <w:color w:val="auto"/>
          <w:sz w:val="24"/>
          <w:szCs w:val="24"/>
        </w:rPr>
        <w:t>。</w:t>
      </w:r>
    </w:p>
    <w:p w14:paraId="4ADB00E3">
      <w:pPr>
        <w:keepNext w:val="0"/>
        <w:keepLines w:val="0"/>
        <w:pageBreakBefore w:val="0"/>
        <w:kinsoku/>
        <w:wordWrap/>
        <w:overflowPunct/>
        <w:topLinePunct w:val="0"/>
        <w:bidi w:val="0"/>
        <w:spacing w:line="360" w:lineRule="auto"/>
        <w:ind w:left="0" w:right="0" w:firstLine="54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15.2投标文件应在投标人进行签章的位置</w:t>
      </w:r>
      <w:r>
        <w:rPr>
          <w:rFonts w:hint="eastAsia" w:ascii="宋体" w:hAnsi="宋体" w:cs="宋体"/>
          <w:color w:val="auto"/>
          <w:sz w:val="24"/>
          <w:szCs w:val="24"/>
          <w:highlight w:val="none"/>
          <w:lang w:val="en-US" w:eastAsia="zh-CN"/>
        </w:rPr>
        <w:t>进行电子签章</w:t>
      </w:r>
      <w:r>
        <w:rPr>
          <w:rFonts w:hint="eastAsia" w:ascii="宋体" w:hAnsi="宋体" w:cs="宋体"/>
          <w:color w:val="auto"/>
          <w:sz w:val="24"/>
          <w:szCs w:val="24"/>
          <w:lang w:val="en-US" w:eastAsia="zh-CN"/>
        </w:rPr>
        <w:t>。电子投标文件不得涂改、行间插字或删除，如果出现上述情况应重新编制。</w:t>
      </w:r>
    </w:p>
    <w:p w14:paraId="16AC02E6">
      <w:pPr>
        <w:keepNext w:val="0"/>
        <w:keepLines w:val="0"/>
        <w:pageBreakBefore w:val="0"/>
        <w:kinsoku/>
        <w:wordWrap/>
        <w:overflowPunct/>
        <w:topLinePunct w:val="0"/>
        <w:bidi w:val="0"/>
        <w:spacing w:line="360" w:lineRule="auto"/>
        <w:ind w:left="0" w:right="0"/>
        <w:rPr>
          <w:rFonts w:hint="eastAsia" w:ascii="宋体" w:hAnsi="宋体" w:eastAsia="宋体" w:cs="宋体"/>
          <w:b/>
          <w:bCs/>
          <w:color w:val="auto"/>
          <w:sz w:val="24"/>
          <w:szCs w:val="24"/>
        </w:rPr>
      </w:pPr>
      <w:r>
        <w:rPr>
          <w:rFonts w:hint="eastAsia" w:ascii="宋体" w:hAnsi="宋体" w:eastAsia="宋体" w:cs="宋体"/>
          <w:b/>
          <w:bCs/>
          <w:color w:val="auto"/>
          <w:sz w:val="24"/>
          <w:szCs w:val="24"/>
        </w:rPr>
        <w:t>四、</w:t>
      </w:r>
      <w:r>
        <w:rPr>
          <w:rFonts w:hint="eastAsia" w:ascii="宋体" w:hAnsi="宋体" w:cs="宋体"/>
          <w:b/>
          <w:bCs/>
          <w:color w:val="auto"/>
          <w:sz w:val="24"/>
          <w:szCs w:val="24"/>
          <w:lang w:eastAsia="zh-CN"/>
        </w:rPr>
        <w:t>投标文件</w:t>
      </w:r>
      <w:r>
        <w:rPr>
          <w:rFonts w:hint="eastAsia" w:ascii="宋体" w:hAnsi="宋体" w:eastAsia="宋体" w:cs="宋体"/>
          <w:b/>
          <w:bCs/>
          <w:color w:val="auto"/>
          <w:sz w:val="24"/>
          <w:szCs w:val="24"/>
        </w:rPr>
        <w:t>的递交</w:t>
      </w:r>
    </w:p>
    <w:p w14:paraId="69CAC19D">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w:t>
      </w:r>
      <w:r>
        <w:rPr>
          <w:rFonts w:hint="eastAsia" w:ascii="宋体" w:hAnsi="宋体" w:cs="宋体"/>
          <w:b w:val="0"/>
          <w:bCs w:val="0"/>
          <w:color w:val="auto"/>
          <w:sz w:val="24"/>
          <w:lang w:eastAsia="zh-CN"/>
        </w:rPr>
        <w:t>响应文件的递交及接收截止时间</w:t>
      </w:r>
    </w:p>
    <w:p w14:paraId="73F0342C">
      <w:pPr>
        <w:keepNext w:val="0"/>
        <w:pageBreakBefore w:val="0"/>
        <w:tabs>
          <w:tab w:val="left" w:pos="900"/>
        </w:tabs>
        <w:kinsoku/>
        <w:wordWrap/>
        <w:overflowPunct/>
        <w:topLine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16.1投标人应当按照《操作手册》规定，在投标截止时间前制作并上传电子投标文件。投标人应充分考虑到网络环境、网络带宽等风险因素，如因投标人自身原因造成的电子投标文件上传不成功的按照无效投标处理。</w:t>
      </w:r>
    </w:p>
    <w:p w14:paraId="09836377">
      <w:pPr>
        <w:keepNext w:val="0"/>
        <w:keepLines w:val="0"/>
        <w:pageBreakBefore w:val="0"/>
        <w:kinsoku/>
        <w:wordWrap/>
        <w:overflowPunct/>
        <w:topLinePunct w:val="0"/>
        <w:bidi w:val="0"/>
        <w:spacing w:line="360" w:lineRule="auto"/>
        <w:ind w:left="0" w:right="0"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上传的电子响应文件内容不清楚或不清晰的（含扫描件），造成无法评审或部分影响评审的，责任由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自负</w:t>
      </w:r>
      <w:r>
        <w:rPr>
          <w:rFonts w:hint="eastAsia" w:ascii="宋体" w:hAnsi="宋体" w:eastAsia="宋体" w:cs="宋体"/>
          <w:bCs/>
          <w:color w:val="auto"/>
          <w:sz w:val="24"/>
          <w:szCs w:val="24"/>
          <w:lang w:val="zh-CN"/>
        </w:rPr>
        <w:t>。</w:t>
      </w:r>
    </w:p>
    <w:p w14:paraId="483BFA38">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上传电子响应文件的时间不得迟于投标邀请中规定的截止时间。</w:t>
      </w:r>
    </w:p>
    <w:p w14:paraId="3DCC646E">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.4</w:t>
      </w:r>
      <w:r>
        <w:rPr>
          <w:rFonts w:hint="eastAsia" w:ascii="宋体" w:hAnsi="宋体" w:cs="宋体"/>
          <w:color w:val="auto"/>
          <w:sz w:val="24"/>
          <w:szCs w:val="24"/>
          <w:lang w:eastAsia="zh-CN"/>
        </w:rPr>
        <w:t>招标人（代理机构）可以按第7条规定，通过修改招标文件有权酌情延长响应文件接收截止时间。在此情况下，供应商的所有权利和义务以及供应商受制约的截止日期均应以延长后新的截止日期为准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auto"/>
          <w:sz w:val="24"/>
          <w:szCs w:val="24"/>
        </w:rPr>
        <w:t>。</w:t>
      </w:r>
    </w:p>
    <w:p w14:paraId="1AEC8BEC">
      <w:pPr>
        <w:keepNext w:val="0"/>
        <w:keepLines w:val="0"/>
        <w:pageBreakBefore w:val="0"/>
        <w:kinsoku/>
        <w:wordWrap/>
        <w:overflowPunct/>
        <w:topLinePunct w:val="0"/>
        <w:bidi w:val="0"/>
        <w:spacing w:line="360" w:lineRule="auto"/>
        <w:ind w:left="0" w:right="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.投标文件被拒绝接收的情形</w:t>
      </w:r>
    </w:p>
    <w:p w14:paraId="4F188C93">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cs="宋体"/>
          <w:color w:val="auto"/>
          <w:sz w:val="24"/>
        </w:rPr>
        <w:t>17.1</w:t>
      </w:r>
      <w:r>
        <w:rPr>
          <w:rFonts w:hint="eastAsia" w:ascii="宋体" w:hAnsi="宋体" w:cs="宋体"/>
          <w:color w:val="auto"/>
          <w:sz w:val="24"/>
          <w:lang w:eastAsia="zh-CN"/>
        </w:rPr>
        <w:t>在招标文件规定的投标截止时间后上传的电子投标文件</w:t>
      </w:r>
      <w:r>
        <w:rPr>
          <w:rFonts w:hint="eastAsia" w:ascii="宋体" w:hAnsi="宋体" w:cs="宋体"/>
          <w:color w:val="auto"/>
          <w:sz w:val="24"/>
        </w:rPr>
        <w:t>。</w:t>
      </w:r>
    </w:p>
    <w:p w14:paraId="7BBB66BE">
      <w:pPr>
        <w:keepNext w:val="0"/>
        <w:keepLines w:val="0"/>
        <w:pageBreakBefore w:val="0"/>
        <w:kinsoku/>
        <w:wordWrap/>
        <w:overflowPunct/>
        <w:topLinePunct w:val="0"/>
        <w:bidi w:val="0"/>
        <w:spacing w:line="360" w:lineRule="auto"/>
        <w:ind w:left="0" w:right="0"/>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w:t>
      </w:r>
      <w:r>
        <w:rPr>
          <w:rFonts w:hint="eastAsia" w:ascii="宋体" w:hAnsi="宋体" w:cs="宋体"/>
          <w:color w:val="auto"/>
          <w:sz w:val="24"/>
          <w:szCs w:val="24"/>
          <w:lang w:eastAsia="zh-CN"/>
        </w:rPr>
        <w:t>投标文件的修改和撤回</w:t>
      </w:r>
    </w:p>
    <w:p w14:paraId="76D53618">
      <w:pPr>
        <w:keepNext w:val="0"/>
        <w:pageBreakBefore w:val="0"/>
        <w:kinsoku/>
        <w:wordWrap/>
        <w:overflowPunct/>
        <w:topLinePunct w:val="0"/>
        <w:bidi w:val="0"/>
        <w:spacing w:line="360" w:lineRule="auto"/>
        <w:ind w:firstLine="54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.1投标人在上传电子投标文件后可以对其修改或撤回，但这种修改和撤回，必须在规定的开标时间之前，具体操作方法见《操作手册》。</w:t>
      </w:r>
    </w:p>
    <w:p w14:paraId="07FD346E">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highlight w:val="none"/>
        </w:rPr>
      </w:pPr>
      <w:r>
        <w:rPr>
          <w:rFonts w:hint="eastAsia" w:ascii="宋体" w:hAnsi="宋体" w:cs="宋体"/>
          <w:color w:val="auto"/>
          <w:sz w:val="24"/>
          <w:highlight w:val="none"/>
        </w:rPr>
        <w:t>18.2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投标人不得在开标时间以后修改电子投标文件。</w:t>
      </w:r>
    </w:p>
    <w:p w14:paraId="1DB34D52">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.3投标人不得在提交电子投标文件截止时间起至投标有效期满前撤回电子投标文件。</w:t>
      </w:r>
    </w:p>
    <w:p w14:paraId="2E5B5E32">
      <w:pPr>
        <w:keepNext w:val="0"/>
        <w:keepLines w:val="0"/>
        <w:pageBreakBefore w:val="0"/>
        <w:kinsoku/>
        <w:wordWrap/>
        <w:overflowPunct/>
        <w:topLinePunct w:val="0"/>
        <w:bidi w:val="0"/>
        <w:spacing w:line="360" w:lineRule="auto"/>
        <w:ind w:left="0" w:right="0"/>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五、开标及评标</w:t>
      </w:r>
    </w:p>
    <w:p w14:paraId="21DCB4E3">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.1</w:t>
      </w:r>
      <w:r>
        <w:rPr>
          <w:rFonts w:hint="eastAsia" w:ascii="宋体" w:hAnsi="宋体" w:cs="宋体"/>
          <w:color w:val="auto"/>
          <w:sz w:val="24"/>
          <w:highlight w:val="none"/>
          <w:lang w:eastAsia="zh-CN"/>
        </w:rPr>
        <w:t>招标人（代理机构）将在招标公告中规定的时间和地点组织开标。投标人应当按照《操作手册》规定，参加开标活动和在苏采云系统规定的时间内对投标文件进行解密。</w:t>
      </w:r>
    </w:p>
    <w:p w14:paraId="09C58FAA">
      <w:pPr>
        <w:keepNext w:val="0"/>
        <w:pageBreakBefore w:val="0"/>
        <w:tabs>
          <w:tab w:val="left" w:pos="900"/>
        </w:tabs>
        <w:kinsoku/>
        <w:wordWrap/>
        <w:overflowPunct/>
        <w:topLine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.2开标仪式由</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（代理机构）组织。苏采云系统将自动对项目进行开标，并宣布各投标人名称和投标价格。</w:t>
      </w:r>
    </w:p>
    <w:p w14:paraId="07C20A15">
      <w:pPr>
        <w:keepNext w:val="0"/>
        <w:pageBreakBefore w:val="0"/>
        <w:tabs>
          <w:tab w:val="left" w:pos="900"/>
        </w:tabs>
        <w:kinsoku/>
        <w:wordWrap/>
        <w:overflowPunct/>
        <w:topLine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.3投标人在开标过程中涉及到的投标文件解密、开标结果确认等工作，应按照《操作手册》规定执行。</w:t>
      </w:r>
    </w:p>
    <w:p w14:paraId="7EA26F87">
      <w:pPr>
        <w:keepNext w:val="0"/>
        <w:pageBreakBefore w:val="0"/>
        <w:tabs>
          <w:tab w:val="left" w:pos="900"/>
        </w:tabs>
        <w:kinsoku/>
        <w:wordWrap/>
        <w:overflowPunct/>
        <w:topLine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.4投标人如果对开标过程和开标记录有疑义，应当根据《操作手册》规定提出，如苏采云系统中《开标记录表》宣布后5分钟内未提出的，视同认可开标结果。</w:t>
      </w:r>
    </w:p>
    <w:p w14:paraId="1054D6D7">
      <w:pPr>
        <w:keepNext w:val="0"/>
        <w:pageBreakBefore w:val="0"/>
        <w:tabs>
          <w:tab w:val="left" w:pos="900"/>
        </w:tabs>
        <w:kinsoku/>
        <w:wordWrap/>
        <w:overflowPunct/>
        <w:topLinePunct w:val="0"/>
        <w:bidi w:val="0"/>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5投标截止时间结束后参加投标的投标人不足三家情况的，除采购任务取消情形外</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按财政部令第87号第四十三条条款进行处理</w:t>
      </w:r>
      <w:r>
        <w:rPr>
          <w:rFonts w:hint="eastAsia" w:ascii="宋体" w:hAnsi="宋体" w:eastAsia="宋体" w:cs="宋体"/>
          <w:color w:val="auto"/>
          <w:sz w:val="24"/>
          <w:highlight w:val="none"/>
          <w:lang w:val="zh-CN"/>
        </w:rPr>
        <w:t>。</w:t>
      </w:r>
    </w:p>
    <w:p w14:paraId="5C63E8C1">
      <w:pPr>
        <w:keepNext w:val="0"/>
        <w:keepLines w:val="0"/>
        <w:pageBreakBefore w:val="0"/>
        <w:kinsoku/>
        <w:wordWrap/>
        <w:overflowPunct/>
        <w:topLinePunct w:val="0"/>
        <w:bidi w:val="0"/>
        <w:spacing w:line="360" w:lineRule="auto"/>
        <w:ind w:left="0" w:right="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rPr>
        <w:t>.评标</w:t>
      </w:r>
    </w:p>
    <w:p w14:paraId="1CDDDD97">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.1</w:t>
      </w:r>
      <w:r>
        <w:rPr>
          <w:rFonts w:hint="eastAsia" w:ascii="宋体" w:hAnsi="宋体" w:cs="宋体"/>
          <w:color w:val="auto"/>
          <w:sz w:val="24"/>
          <w:szCs w:val="24"/>
          <w:lang w:eastAsia="zh-CN"/>
        </w:rPr>
        <w:t>评标组织</w:t>
      </w:r>
    </w:p>
    <w:p w14:paraId="5AAA909C">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.1.1评标工作由招标人（代理机构）负责组织，具体评标事务由依法组建的评标委员会负责，并独立履行下列职责</w:t>
      </w:r>
      <w:r>
        <w:rPr>
          <w:rFonts w:hint="eastAsia" w:ascii="宋体" w:hAnsi="宋体" w:cs="宋体"/>
          <w:color w:val="auto"/>
          <w:sz w:val="24"/>
          <w:szCs w:val="24"/>
          <w:lang w:eastAsia="zh-CN"/>
        </w:rPr>
        <w:t>：</w:t>
      </w:r>
    </w:p>
    <w:p w14:paraId="38D81727">
      <w:pPr>
        <w:keepNext w:val="0"/>
        <w:keepLines w:val="0"/>
        <w:pageBreakBefore w:val="0"/>
        <w:numPr>
          <w:ilvl w:val="0"/>
          <w:numId w:val="4"/>
        </w:numPr>
        <w:kinsoku/>
        <w:wordWrap/>
        <w:overflowPunct/>
        <w:topLinePunct w:val="0"/>
        <w:bidi w:val="0"/>
        <w:spacing w:line="360" w:lineRule="auto"/>
        <w:ind w:left="0" w:right="0" w:firstLine="480"/>
        <w:rPr>
          <w:rFonts w:hint="eastAsia" w:ascii="宋体" w:hAnsi="宋体" w:cs="宋体"/>
          <w:color w:val="auto"/>
          <w:sz w:val="24"/>
          <w:szCs w:val="24"/>
          <w:lang w:val="zh-CN"/>
        </w:rPr>
      </w:pPr>
      <w:r>
        <w:rPr>
          <w:rFonts w:hint="eastAsia" w:ascii="宋体" w:hAnsi="宋体" w:cs="宋体"/>
          <w:color w:val="auto"/>
          <w:sz w:val="24"/>
          <w:szCs w:val="24"/>
          <w:lang w:val="zh-CN"/>
        </w:rPr>
        <w:t>审查、评价投标文件是否符合招标文件的商务、技术等实质性要求；</w:t>
      </w:r>
    </w:p>
    <w:p w14:paraId="2408DE64">
      <w:pPr>
        <w:keepNext w:val="0"/>
        <w:keepLines w:val="0"/>
        <w:pageBreakBefore w:val="0"/>
        <w:numPr>
          <w:ilvl w:val="0"/>
          <w:numId w:val="4"/>
        </w:numPr>
        <w:kinsoku/>
        <w:wordWrap/>
        <w:overflowPunct/>
        <w:topLinePunct w:val="0"/>
        <w:bidi w:val="0"/>
        <w:spacing w:line="360" w:lineRule="auto"/>
        <w:ind w:left="0" w:right="0" w:firstLine="480"/>
        <w:rPr>
          <w:rFonts w:hint="eastAsia" w:ascii="宋体" w:hAnsi="宋体" w:eastAsia="宋体" w:cs="宋体"/>
          <w:color w:val="auto"/>
          <w:sz w:val="24"/>
          <w:szCs w:val="24"/>
          <w:lang w:val="zh-CN"/>
        </w:rPr>
      </w:pPr>
      <w:r>
        <w:rPr>
          <w:rFonts w:hint="eastAsia" w:ascii="宋体" w:hAnsi="宋体" w:cs="宋体"/>
          <w:color w:val="auto"/>
          <w:sz w:val="24"/>
          <w:szCs w:val="24"/>
          <w:lang w:val="zh-CN"/>
        </w:rPr>
        <w:t>要求投标人对投标文件有关事项作出澄清或者说明；</w:t>
      </w:r>
    </w:p>
    <w:p w14:paraId="47DE622C">
      <w:pPr>
        <w:keepNext w:val="0"/>
        <w:keepLines w:val="0"/>
        <w:pageBreakBefore w:val="0"/>
        <w:numPr>
          <w:ilvl w:val="0"/>
          <w:numId w:val="4"/>
        </w:numPr>
        <w:kinsoku/>
        <w:wordWrap/>
        <w:overflowPunct/>
        <w:topLinePunct w:val="0"/>
        <w:bidi w:val="0"/>
        <w:spacing w:line="360" w:lineRule="auto"/>
        <w:ind w:left="0" w:right="0" w:firstLine="480"/>
        <w:rPr>
          <w:rFonts w:hint="eastAsia" w:ascii="宋体" w:hAnsi="宋体" w:eastAsia="宋体" w:cs="宋体"/>
          <w:color w:val="auto"/>
          <w:sz w:val="24"/>
          <w:szCs w:val="24"/>
          <w:lang w:val="zh-CN"/>
        </w:rPr>
      </w:pPr>
      <w:r>
        <w:rPr>
          <w:rFonts w:hint="eastAsia" w:ascii="宋体" w:hAnsi="宋体" w:cs="宋体"/>
          <w:color w:val="auto"/>
          <w:sz w:val="24"/>
          <w:szCs w:val="24"/>
          <w:lang w:val="zh-CN"/>
        </w:rPr>
        <w:t>对投标文件进行比较和评价；</w:t>
      </w:r>
    </w:p>
    <w:p w14:paraId="263986DA">
      <w:pPr>
        <w:keepNext w:val="0"/>
        <w:keepLines w:val="0"/>
        <w:pageBreakBefore w:val="0"/>
        <w:numPr>
          <w:ilvl w:val="0"/>
          <w:numId w:val="4"/>
        </w:numPr>
        <w:kinsoku/>
        <w:wordWrap/>
        <w:overflowPunct/>
        <w:topLinePunct w:val="0"/>
        <w:bidi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评委会独立工作，负责评审所有投标文件并确定中标</w:t>
      </w:r>
      <w:r>
        <w:rPr>
          <w:rFonts w:hint="eastAsia" w:ascii="宋体" w:hAnsi="宋体" w:cs="宋体"/>
          <w:color w:val="auto"/>
          <w:sz w:val="24"/>
          <w:szCs w:val="24"/>
          <w:highlight w:val="none"/>
          <w:lang w:val="zh-CN" w:eastAsia="zh-CN"/>
        </w:rPr>
        <w:t>候选人</w:t>
      </w:r>
      <w:r>
        <w:rPr>
          <w:rFonts w:hint="eastAsia" w:ascii="宋体" w:hAnsi="宋体" w:cs="宋体"/>
          <w:color w:val="auto"/>
          <w:sz w:val="24"/>
          <w:szCs w:val="24"/>
          <w:highlight w:val="none"/>
          <w:lang w:val="zh-CN"/>
        </w:rPr>
        <w:t>；</w:t>
      </w:r>
    </w:p>
    <w:p w14:paraId="5BEB0A35">
      <w:pPr>
        <w:keepNext w:val="0"/>
        <w:keepLines w:val="0"/>
        <w:pageBreakBefore w:val="0"/>
        <w:numPr>
          <w:ilvl w:val="0"/>
          <w:numId w:val="4"/>
        </w:numPr>
        <w:kinsoku/>
        <w:wordWrap/>
        <w:overflowPunct/>
        <w:topLinePunct w:val="0"/>
        <w:bidi w:val="0"/>
        <w:spacing w:line="360" w:lineRule="auto"/>
        <w:ind w:left="0" w:right="0" w:firstLine="480"/>
        <w:rPr>
          <w:rFonts w:hint="eastAsia" w:ascii="宋体" w:hAnsi="宋体" w:eastAsia="宋体" w:cs="宋体"/>
          <w:color w:val="auto"/>
          <w:sz w:val="24"/>
          <w:szCs w:val="24"/>
          <w:lang w:val="zh-CN"/>
        </w:rPr>
      </w:pPr>
      <w:r>
        <w:rPr>
          <w:rFonts w:hint="eastAsia" w:ascii="宋体" w:hAnsi="宋体" w:cs="宋体"/>
          <w:color w:val="auto"/>
          <w:sz w:val="24"/>
          <w:szCs w:val="24"/>
          <w:lang w:val="zh-CN"/>
        </w:rPr>
        <w:t>向招标人、财政部门报告评标中发现的违法行为。</w:t>
      </w:r>
    </w:p>
    <w:p w14:paraId="18793985">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20.1.2评委会由采购人代表和有关技术、经济等方面的专家组成，且人员构成符合政府采购有关规定。</w:t>
      </w:r>
    </w:p>
    <w:p w14:paraId="152FD401">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rPr>
        <w:t>.2</w:t>
      </w:r>
      <w:r>
        <w:rPr>
          <w:rFonts w:hint="eastAsia" w:ascii="宋体" w:hAnsi="宋体" w:cs="宋体"/>
          <w:bCs/>
          <w:color w:val="auto"/>
          <w:sz w:val="24"/>
          <w:szCs w:val="24"/>
          <w:lang w:eastAsia="zh-CN"/>
        </w:rPr>
        <w:t>评标程序</w:t>
      </w:r>
    </w:p>
    <w:p w14:paraId="523E68DE">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.2.1投标文件的资格审查</w:t>
      </w:r>
      <w:r>
        <w:rPr>
          <w:rFonts w:hint="eastAsia" w:ascii="宋体" w:hAnsi="宋体" w:eastAsia="宋体" w:cs="宋体"/>
          <w:color w:val="auto"/>
          <w:sz w:val="24"/>
          <w:szCs w:val="24"/>
          <w:lang w:val="zh-CN"/>
        </w:rPr>
        <w:t>。</w:t>
      </w:r>
    </w:p>
    <w:p w14:paraId="7D8B5185">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20.2.1.1</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zh-CN"/>
        </w:rPr>
        <w:t>投标文件初审分为资格审查和符合性审查。</w:t>
      </w:r>
    </w:p>
    <w:p w14:paraId="76ABE578">
      <w:pPr>
        <w:keepNext w:val="0"/>
        <w:keepLines w:val="0"/>
        <w:pageBreakBefore w:val="0"/>
        <w:kinsoku/>
        <w:wordWrap/>
        <w:overflowPunct/>
        <w:topLinePunct w:val="0"/>
        <w:bidi w:val="0"/>
        <w:spacing w:line="360" w:lineRule="auto"/>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20.2.1.2资格审查：依据法律法规和招标文件的规定，由采购人对投标文件中的资格证明文件进行审查。资格审查的结论，采购人向评委会进行反馈。</w:t>
      </w:r>
    </w:p>
    <w:p w14:paraId="3F1425E9">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20.2.1.3在进行资格性审查的同时，将在“信用中国”网站（www.creditchina.gov.cn）查询投标人的信用记录，以确定投标人是否具备投标资格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查询结果留存并归档。</w:t>
      </w:r>
    </w:p>
    <w:p w14:paraId="06452AB0">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20.2.1.4投标文件有下列情况之一的，在资格性审查时按照无效投标处理</w:t>
      </w:r>
      <w:r>
        <w:rPr>
          <w:rFonts w:hint="eastAsia" w:ascii="宋体" w:hAnsi="宋体" w:cs="宋体"/>
          <w:color w:val="auto"/>
          <w:sz w:val="24"/>
          <w:szCs w:val="24"/>
          <w:highlight w:val="none"/>
          <w:lang w:val="zh-CN"/>
        </w:rPr>
        <w:t>：</w:t>
      </w:r>
    </w:p>
    <w:p w14:paraId="321371B4">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right="0" w:firstLine="480" w:firstLineChars="200"/>
        <w:textAlignment w:val="auto"/>
        <w:rPr>
          <w:rFonts w:hint="eastAsia"/>
          <w:color w:val="auto"/>
          <w:sz w:val="24"/>
          <w:szCs w:val="24"/>
          <w:highlight w:val="none"/>
          <w:lang w:val="zh-CN"/>
        </w:rPr>
      </w:pPr>
      <w:r>
        <w:rPr>
          <w:rFonts w:hint="eastAsia" w:ascii="宋体" w:hAnsi="宋体" w:cs="宋体"/>
          <w:color w:val="auto"/>
          <w:sz w:val="24"/>
          <w:szCs w:val="24"/>
          <w:highlight w:val="none"/>
          <w:lang w:val="zh-CN"/>
        </w:rPr>
        <w:t>不具备招标文件中规定的资格要求的；</w:t>
      </w:r>
    </w:p>
    <w:p w14:paraId="737E1D68">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sz w:val="24"/>
          <w:szCs w:val="24"/>
          <w:lang w:val="zh-CN"/>
        </w:rPr>
      </w:pPr>
      <w:r>
        <w:rPr>
          <w:rFonts w:hint="eastAsia" w:ascii="宋体" w:hAnsi="宋体" w:cs="宋体"/>
          <w:color w:val="auto"/>
          <w:sz w:val="24"/>
          <w:szCs w:val="24"/>
          <w:highlight w:val="none"/>
          <w:lang w:val="zh-CN"/>
        </w:rPr>
        <w:t>投标人被“信用中国”网站列入失信被执行人或重大税收违法案件当事人名单或政府采购严重失信行为记录名单。</w:t>
      </w:r>
    </w:p>
    <w:p w14:paraId="216200B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right="0" w:rightChars="0" w:firstLine="480" w:firstLineChars="200"/>
        <w:jc w:val="left"/>
        <w:textAlignment w:val="auto"/>
        <w:rPr>
          <w:rFonts w:hint="eastAsia"/>
          <w:color w:val="auto"/>
          <w:sz w:val="24"/>
          <w:szCs w:val="24"/>
          <w:lang w:val="zh-CN"/>
        </w:rPr>
      </w:pPr>
      <w:r>
        <w:rPr>
          <w:rFonts w:hint="eastAsia" w:ascii="宋体" w:hAnsi="宋体" w:cs="宋体"/>
          <w:color w:val="auto"/>
          <w:sz w:val="24"/>
          <w:szCs w:val="24"/>
          <w:lang w:val="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1DD6DB4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20.2.2投标文件的符合性审查</w:t>
      </w:r>
    </w:p>
    <w:p w14:paraId="1FBAC48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20.2.2.1依据招标文件的规定，由评委会从投标文件的有效性、完整性和对招标文件的响应程度进行审查，以确定是否对招标文件的实质性要求作出响应。</w:t>
      </w:r>
    </w:p>
    <w:p w14:paraId="37EBFB5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20.2.2.2 如果投标文件实质上没有响应招标文件的要求，评委会将予以拒绝，投标人不得通过修改或撤销不符合要求的偏离或保留而使其投标成为实质性响应的投标。</w:t>
      </w:r>
    </w:p>
    <w:p w14:paraId="6C2930A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20.2.2.3 评委会将对确定为实质性响应的投标进行进一步审核，看其是否有计算上或累加上的算术错误，修正错误的原则如下：</w:t>
      </w:r>
    </w:p>
    <w:p w14:paraId="795FF4A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（1）投标文件中开标一览表内容与投标文件中相应内容不一致的，以开标一览表为准。</w:t>
      </w:r>
    </w:p>
    <w:p w14:paraId="6FB13F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（2）大写金额和小写金额不一致的，以大写金额为准。</w:t>
      </w:r>
    </w:p>
    <w:p w14:paraId="1DE2860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14:paraId="398D4D6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14:paraId="6E5142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同时出现两种以上错误的，按照前款规定的顺序修正。</w:t>
      </w:r>
    </w:p>
    <w:p w14:paraId="2A385AC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20.2.2.4 评委会将按上述修正错误的方法调整投标文件中的投标报价，并通过苏采云系统告知投标人，调整后的价格应对投标人具有约束力。如果投标人不接受修正后的价格，则其投标将被拒绝。</w:t>
      </w:r>
    </w:p>
    <w:p w14:paraId="5CFFB7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未通过资格审查或符合性审查的投标人，</w:t>
      </w:r>
      <w:r>
        <w:rPr>
          <w:rFonts w:hint="eastAsia" w:ascii="宋体" w:hAnsi="宋体" w:cs="宋体"/>
          <w:color w:val="auto"/>
          <w:sz w:val="24"/>
          <w:szCs w:val="24"/>
          <w:highlight w:val="none"/>
          <w:lang w:val="en-US" w:eastAsia="zh-CN"/>
        </w:rPr>
        <w:t>招标人（代理机构）</w:t>
      </w:r>
      <w:r>
        <w:rPr>
          <w:rFonts w:hint="eastAsia" w:ascii="宋体" w:hAnsi="宋体" w:eastAsia="宋体" w:cs="宋体"/>
          <w:color w:val="auto"/>
          <w:sz w:val="24"/>
          <w:szCs w:val="24"/>
          <w:highlight w:val="none"/>
          <w:lang w:val="en-US" w:eastAsia="zh-CN"/>
        </w:rPr>
        <w:t>将在苏采云系统中告知未通过资格审查或符合性审查的原因，评审结束后，</w:t>
      </w:r>
      <w:r>
        <w:rPr>
          <w:rFonts w:hint="eastAsia" w:ascii="宋体" w:hAnsi="宋体" w:cs="宋体"/>
          <w:color w:val="auto"/>
          <w:sz w:val="24"/>
          <w:szCs w:val="24"/>
          <w:highlight w:val="none"/>
          <w:lang w:val="en-US" w:eastAsia="zh-CN"/>
        </w:rPr>
        <w:t>招标人（代理机构）</w:t>
      </w:r>
      <w:r>
        <w:rPr>
          <w:rFonts w:hint="eastAsia" w:ascii="宋体" w:hAnsi="宋体" w:eastAsia="宋体" w:cs="宋体"/>
          <w:color w:val="auto"/>
          <w:sz w:val="24"/>
          <w:szCs w:val="24"/>
          <w:highlight w:val="none"/>
          <w:lang w:val="en-US" w:eastAsia="zh-CN"/>
        </w:rPr>
        <w:t>将不再告知未通过资格审查或符合性审查的原因。</w:t>
      </w:r>
    </w:p>
    <w:p w14:paraId="000ECD6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20.2.2.5投标文件的澄清</w:t>
      </w:r>
    </w:p>
    <w:p w14:paraId="643392D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20.2.2.5.1评标期间，评委会对投标文件中含义不明确、同类问题表述不一致或者有明显文字和计算错误的内容，有权要求投标人作出必要的澄清、说明或者补正。</w:t>
      </w:r>
    </w:p>
    <w:p w14:paraId="0CB09EE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投标人的澄清、说明或者补正不得超出投标文件的范围或者改变投标文件的实质性内容。</w:t>
      </w:r>
    </w:p>
    <w:p w14:paraId="2013981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评委会并非对每个投标人都做澄清要求。</w:t>
      </w:r>
    </w:p>
    <w:p w14:paraId="7A2A170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DD0B88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20.2.2.6接到评委会澄清、说明和补正要求的投标人如未按规定作出澄清、说明和补正，其风险由投标人自行承担。</w:t>
      </w:r>
    </w:p>
    <w:p w14:paraId="6FD1CB1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B1F88A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7787D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非单一产品采购项目，招标文件中将载明其中的核心产品。多家投标人提供的核心产品品牌相同的，按前两款规定处理</w:t>
      </w:r>
    </w:p>
    <w:p w14:paraId="0F7D66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20.2.2.8投标文件有下列情况之一的，在符合性审查时按照无效投标处理</w:t>
      </w:r>
      <w:r>
        <w:rPr>
          <w:rFonts w:hint="eastAsia" w:ascii="宋体" w:hAnsi="宋体" w:cs="宋体"/>
          <w:color w:val="auto"/>
          <w:sz w:val="24"/>
          <w:szCs w:val="24"/>
          <w:highlight w:val="none"/>
          <w:lang w:val="en-US" w:eastAsia="zh-CN"/>
        </w:rPr>
        <w:t>：</w:t>
      </w:r>
    </w:p>
    <w:p w14:paraId="4CB446A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（1）投标人在苏采云系统规定的时间内未成功解密电子投标文件的。</w:t>
      </w:r>
    </w:p>
    <w:p w14:paraId="00EB3D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（2）投标人未按照招标文件要求上传电子投标文件的。</w:t>
      </w:r>
    </w:p>
    <w:p w14:paraId="325AB8E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（3）同一投标人提交两个（含两个）以上不同的投标报价的。</w:t>
      </w:r>
    </w:p>
    <w:p w14:paraId="3314C49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（4）投标人不具备招标文件中规定资格要求的。</w:t>
      </w:r>
    </w:p>
    <w:p w14:paraId="31A7F72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（5）投标人的报价超过了采购预算或最高限价的。</w:t>
      </w:r>
    </w:p>
    <w:p w14:paraId="0ADBE0C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（6）投标文件含有</w:t>
      </w: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lang w:val="en-US" w:eastAsia="zh-CN"/>
        </w:rPr>
        <w:t>不能接受的附加条件的；</w:t>
      </w:r>
    </w:p>
    <w:p w14:paraId="6244FAE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（7）不符合招标文件中规定的实质性要求和条件的（第五章“项目采购需求”中加“★”项为实质性条款不接受负偏离，不响应作无效标处理）</w:t>
      </w:r>
    </w:p>
    <w:p w14:paraId="5880C17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（8）经查实提供虚假材料谋取成交的；</w:t>
      </w:r>
    </w:p>
    <w:p w14:paraId="4D24539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（9）投标文件未按照招标文件要求加盖CA电子公章的。</w:t>
      </w:r>
    </w:p>
    <w:p w14:paraId="24E62FF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（10）未通过符合性审查的。</w:t>
      </w:r>
    </w:p>
    <w:p w14:paraId="7745E1F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评标委员会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标委员会应当将其作为无效投标处理。</w:t>
      </w:r>
    </w:p>
    <w:p w14:paraId="63860B8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（12）按照第30.3的要求本项目中具有“强制采购”产品，但未提供经国家确定的认证机构出具的、处于有效期之内该节能产品认证证书图片的；</w:t>
      </w:r>
    </w:p>
    <w:p w14:paraId="2287919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其他法律、法规及本招标文件规定的无效投标的情形。</w:t>
      </w:r>
    </w:p>
    <w:p w14:paraId="1EE0FEF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在评标期间，出现符合专业条件的投标人或者对招标文件作出实质性响应的投标人</w:t>
      </w:r>
      <w:r>
        <w:rPr>
          <w:rFonts w:hint="eastAsia" w:ascii="宋体" w:hAnsi="宋体" w:cs="宋体"/>
          <w:color w:val="auto"/>
          <w:sz w:val="24"/>
          <w:szCs w:val="24"/>
          <w:highlight w:val="none"/>
          <w:lang w:val="en-US" w:eastAsia="zh-CN"/>
        </w:rPr>
        <w:t>不足</w:t>
      </w:r>
      <w:r>
        <w:rPr>
          <w:rFonts w:hint="eastAsia" w:ascii="宋体" w:hAnsi="宋体" w:eastAsia="宋体" w:cs="宋体"/>
          <w:color w:val="auto"/>
          <w:sz w:val="24"/>
          <w:szCs w:val="24"/>
          <w:highlight w:val="none"/>
          <w:lang w:val="en-US" w:eastAsia="zh-CN"/>
        </w:rPr>
        <w:t>三家情形的，按政府采购相关规定执行。</w:t>
      </w:r>
    </w:p>
    <w:p w14:paraId="1351C91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20.2.2.9有下列情形之一的予以废标，同时将废标理由通知所有投标人</w:t>
      </w:r>
      <w:r>
        <w:rPr>
          <w:rFonts w:hint="eastAsia" w:ascii="宋体" w:hAnsi="宋体" w:cs="宋体"/>
          <w:color w:val="auto"/>
          <w:sz w:val="24"/>
          <w:szCs w:val="24"/>
          <w:highlight w:val="none"/>
          <w:lang w:val="en-US" w:eastAsia="zh-CN"/>
        </w:rPr>
        <w:t>：</w:t>
      </w:r>
    </w:p>
    <w:p w14:paraId="54E7461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（1）符合专业条件的投标人或者对招标文件作实质性响应的投标人不足三家的；</w:t>
      </w:r>
    </w:p>
    <w:p w14:paraId="6C25788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（2）出现影响采购公正的违法、违规行为的；</w:t>
      </w:r>
    </w:p>
    <w:p w14:paraId="68397CA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）因重大变故，采购任务取消的；</w:t>
      </w:r>
    </w:p>
    <w:p w14:paraId="4E680C1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）评标委员会认定招标文件存在歧义、重大缺陷导致评审工作无法进行。</w:t>
      </w:r>
    </w:p>
    <w:p w14:paraId="7DA9D6C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）因苏采云</w:t>
      </w:r>
      <w:r>
        <w:rPr>
          <w:rFonts w:hint="eastAsia" w:ascii="宋体" w:hAnsi="宋体" w:cs="宋体"/>
          <w:color w:val="auto"/>
          <w:sz w:val="24"/>
          <w:szCs w:val="24"/>
          <w:highlight w:val="none"/>
          <w:lang w:val="en-US" w:eastAsia="zh-CN"/>
        </w:rPr>
        <w:t>系统故障</w:t>
      </w:r>
      <w:r>
        <w:rPr>
          <w:rFonts w:hint="eastAsia" w:ascii="宋体" w:hAnsi="宋体" w:eastAsia="宋体" w:cs="宋体"/>
          <w:color w:val="auto"/>
          <w:sz w:val="24"/>
          <w:szCs w:val="24"/>
          <w:highlight w:val="none"/>
          <w:lang w:val="en-US" w:eastAsia="zh-CN"/>
        </w:rPr>
        <w:t>原因造成开标不成功的。</w:t>
      </w:r>
    </w:p>
    <w:p w14:paraId="63EC390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投标截止时间结束后参加投标的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不足三家的。</w:t>
      </w:r>
    </w:p>
    <w:p w14:paraId="271ABD71">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.评审及中标</w:t>
      </w:r>
    </w:p>
    <w:p w14:paraId="264321D6">
      <w:pPr>
        <w:pStyle w:val="2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21.1评委会将对通过资格性审查和符合性审查的投标文件进行评价和比较。</w:t>
      </w:r>
    </w:p>
    <w:p w14:paraId="39237250">
      <w:pPr>
        <w:pStyle w:val="2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21.2评委会按招标文件第三章中公布的评标标准对每份合格投标文件进行评审，确定中标投标人，任何单项因素的最优不能作为中标的保证。</w:t>
      </w:r>
    </w:p>
    <w:p w14:paraId="3A6C201D">
      <w:pPr>
        <w:pStyle w:val="2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r>
        <w:rPr>
          <w:rFonts w:hint="eastAsia" w:ascii="宋体" w:hAnsi="宋体" w:cs="宋体"/>
          <w:color w:val="auto"/>
          <w:sz w:val="24"/>
          <w:highlight w:val="none"/>
        </w:rPr>
        <w:t>22</w:t>
      </w:r>
      <w:r>
        <w:rPr>
          <w:rFonts w:hint="eastAsia" w:ascii="宋体" w:hAnsi="宋体" w:cs="宋体"/>
          <w:color w:val="auto"/>
          <w:sz w:val="24"/>
          <w:highlight w:val="none"/>
          <w:lang w:eastAsia="zh-CN"/>
        </w:rPr>
        <w:t>.</w:t>
      </w:r>
      <w:r>
        <w:rPr>
          <w:rFonts w:hint="eastAsia" w:ascii="宋体" w:hAnsi="宋体" w:cs="宋体"/>
          <w:color w:val="auto"/>
          <w:sz w:val="24"/>
          <w:highlight w:val="none"/>
        </w:rPr>
        <w:t>评标过程的保密</w:t>
      </w:r>
    </w:p>
    <w:p w14:paraId="53D685FB">
      <w:pPr>
        <w:pStyle w:val="2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22.1在宣布中标结果之前，凡属于审查、澄清、评价、比较投标文件和中标意向等有关信息，相关当事人均不得泄露给任何投标人或与评审工作无关的人员。</w:t>
      </w:r>
    </w:p>
    <w:p w14:paraId="351396A8">
      <w:pPr>
        <w:pStyle w:val="2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22.2招标人（代理机构）和评审委员会不向未中标的投标人解释未中标原因，也不公布评审过程中的相关细节。</w:t>
      </w:r>
    </w:p>
    <w:p w14:paraId="0D6F233A">
      <w:pPr>
        <w:pStyle w:val="2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22.3评标委员会名单在开标前确定，并在招标结果确定前保密。</w:t>
      </w:r>
    </w:p>
    <w:p w14:paraId="2CD1065B">
      <w:pPr>
        <w:pStyle w:val="2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rPr>
      </w:pPr>
      <w:r>
        <w:rPr>
          <w:rFonts w:hint="eastAsia" w:ascii="宋体" w:hAnsi="宋体" w:cs="宋体"/>
          <w:color w:val="auto"/>
          <w:sz w:val="24"/>
          <w:highlight w:val="none"/>
        </w:rPr>
        <w:t>22.4投标人在开、评标全过程中应</w:t>
      </w:r>
      <w:r>
        <w:rPr>
          <w:rFonts w:hint="eastAsia" w:ascii="宋体" w:hAnsi="宋体" w:cs="宋体"/>
          <w:color w:val="auto"/>
          <w:sz w:val="24"/>
          <w:highlight w:val="none"/>
          <w:lang w:eastAsia="zh-CN"/>
        </w:rPr>
        <w:t>保持通信畅通</w:t>
      </w:r>
      <w:r>
        <w:rPr>
          <w:rFonts w:hint="eastAsia" w:ascii="宋体" w:hAnsi="宋体" w:cs="宋体"/>
          <w:color w:val="auto"/>
          <w:sz w:val="24"/>
          <w:highlight w:val="none"/>
        </w:rPr>
        <w:t>，及时登录苏采云系统查阅、答复相关信息，并安排专人与</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（代理机构）及评标委员会联系。</w:t>
      </w:r>
    </w:p>
    <w:p w14:paraId="6525CA42">
      <w:pPr>
        <w:keepNext w:val="0"/>
        <w:keepLines w:val="0"/>
        <w:pageBreakBefore w:val="0"/>
        <w:numPr>
          <w:ilvl w:val="0"/>
          <w:numId w:val="6"/>
        </w:numPr>
        <w:kinsoku/>
        <w:wordWrap/>
        <w:overflowPunct/>
        <w:topLinePunct w:val="0"/>
        <w:bidi w:val="0"/>
        <w:spacing w:line="360" w:lineRule="auto"/>
        <w:ind w:left="0" w:right="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定标及合同签订</w:t>
      </w:r>
    </w:p>
    <w:p w14:paraId="7DA3486A">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Cs/>
          <w:color w:val="auto"/>
          <w:sz w:val="24"/>
          <w:szCs w:val="24"/>
          <w:lang w:val="en-US" w:eastAsia="zh-CN"/>
        </w:rPr>
      </w:pPr>
      <w:bookmarkStart w:id="8" w:name="_Toc8139_WPSOffice_Level1"/>
      <w:r>
        <w:rPr>
          <w:rFonts w:hint="eastAsia" w:ascii="宋体" w:hAnsi="宋体" w:eastAsia="宋体" w:cs="宋体"/>
          <w:bCs/>
          <w:color w:val="auto"/>
          <w:sz w:val="24"/>
          <w:szCs w:val="24"/>
          <w:lang w:val="en-US" w:eastAsia="zh-CN"/>
        </w:rPr>
        <w:t>23</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确定中标投标人</w:t>
      </w:r>
    </w:p>
    <w:p w14:paraId="0B3EFA40">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23.1评委会根据招标文件中规定的评标标准对投标人进行综合评审，最终按综合评审得分由高到低的顺序推荐出3名中标候选人。</w:t>
      </w:r>
    </w:p>
    <w:p w14:paraId="22897558">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23.2招标人应根据评委会推荐的中标候选人确认中标人。</w:t>
      </w:r>
    </w:p>
    <w:p w14:paraId="7EDA4F45">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23.3招标人（代理机构）将在江苏政府采购网、淮安市政府采购网发布中标公告，公告期限为1个工作日。</w:t>
      </w:r>
    </w:p>
    <w:p w14:paraId="2AFB2CE4">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23.4中标人在合同签订前，如经查实从参加该中标项目之日起计算所参加的政府采购活动前三年内，在经营活动中有行贿犯罪记录的，招标人将取消其中标资格。</w:t>
      </w:r>
    </w:p>
    <w:p w14:paraId="1918636F">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中标通知书</w:t>
      </w:r>
    </w:p>
    <w:p w14:paraId="0AC3F3F7">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24.1成交结果公示结束且在无疑义情况下，</w:t>
      </w:r>
      <w:r>
        <w:rPr>
          <w:rFonts w:hint="eastAsia" w:ascii="宋体" w:hAnsi="宋体" w:cs="宋体"/>
          <w:bCs/>
          <w:color w:val="auto"/>
          <w:sz w:val="24"/>
          <w:szCs w:val="24"/>
          <w:lang w:val="en-US" w:eastAsia="zh-CN"/>
        </w:rPr>
        <w:t>招标人</w:t>
      </w:r>
      <w:r>
        <w:rPr>
          <w:rFonts w:hint="eastAsia" w:ascii="宋体" w:hAnsi="宋体" w:eastAsia="宋体" w:cs="宋体"/>
          <w:bCs/>
          <w:color w:val="auto"/>
          <w:sz w:val="24"/>
          <w:szCs w:val="24"/>
          <w:lang w:val="en-US" w:eastAsia="zh-CN"/>
        </w:rPr>
        <w:t>（代理机构）将通知中标人。</w:t>
      </w:r>
    </w:p>
    <w:p w14:paraId="47435874">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24.2中标人在中标通知书发放后</w:t>
      </w:r>
      <w:r>
        <w:rPr>
          <w:rFonts w:hint="eastAsia" w:ascii="宋体" w:hAnsi="宋体" w:eastAsia="宋体" w:cs="宋体"/>
          <w:b/>
          <w:bCs w:val="0"/>
          <w:color w:val="auto"/>
          <w:sz w:val="24"/>
          <w:szCs w:val="24"/>
          <w:lang w:val="en-US" w:eastAsia="zh-CN"/>
        </w:rPr>
        <w:t>五个工作日</w:t>
      </w:r>
      <w:r>
        <w:rPr>
          <w:rFonts w:hint="eastAsia" w:ascii="宋体" w:hAnsi="宋体" w:eastAsia="宋体" w:cs="宋体"/>
          <w:b w:val="0"/>
          <w:bCs/>
          <w:color w:val="auto"/>
          <w:sz w:val="24"/>
          <w:szCs w:val="24"/>
          <w:lang w:val="en-US" w:eastAsia="zh-CN"/>
        </w:rPr>
        <w:t>内</w:t>
      </w:r>
      <w:r>
        <w:rPr>
          <w:rFonts w:hint="eastAsia" w:ascii="宋体" w:hAnsi="宋体" w:eastAsia="宋体" w:cs="宋体"/>
          <w:bCs/>
          <w:color w:val="auto"/>
          <w:sz w:val="24"/>
          <w:szCs w:val="24"/>
          <w:lang w:val="en-US" w:eastAsia="zh-CN"/>
        </w:rPr>
        <w:t>办理相关交费手续，逾期未办理作自动放弃处理。中标人在中标通知书发放后</w:t>
      </w:r>
      <w:r>
        <w:rPr>
          <w:rFonts w:hint="eastAsia" w:ascii="宋体" w:hAnsi="宋体" w:eastAsia="宋体" w:cs="宋体"/>
          <w:b/>
          <w:bCs w:val="0"/>
          <w:color w:val="auto"/>
          <w:sz w:val="24"/>
          <w:szCs w:val="24"/>
          <w:lang w:val="en-US" w:eastAsia="zh-CN"/>
        </w:rPr>
        <w:t>五个工作日</w:t>
      </w:r>
      <w:r>
        <w:rPr>
          <w:rFonts w:hint="eastAsia" w:ascii="宋体" w:hAnsi="宋体" w:eastAsia="宋体" w:cs="宋体"/>
          <w:b w:val="0"/>
          <w:bCs/>
          <w:color w:val="auto"/>
          <w:sz w:val="24"/>
          <w:szCs w:val="24"/>
          <w:lang w:val="en-US" w:eastAsia="zh-CN"/>
        </w:rPr>
        <w:t>内</w:t>
      </w:r>
      <w:r>
        <w:rPr>
          <w:rFonts w:hint="eastAsia" w:ascii="宋体" w:hAnsi="宋体" w:eastAsia="宋体" w:cs="宋体"/>
          <w:bCs/>
          <w:color w:val="auto"/>
          <w:sz w:val="24"/>
          <w:szCs w:val="24"/>
          <w:lang w:val="en-US" w:eastAsia="zh-CN"/>
        </w:rPr>
        <w:t>必须递交与电子投标文件一致的纸质投标文件（印章齐全）正本一份，副本</w:t>
      </w:r>
      <w:r>
        <w:rPr>
          <w:rFonts w:hint="eastAsia" w:ascii="宋体" w:hAnsi="宋体" w:cs="宋体"/>
          <w:bCs/>
          <w:color w:val="auto"/>
          <w:sz w:val="24"/>
          <w:szCs w:val="24"/>
          <w:lang w:val="en-US" w:eastAsia="zh-CN"/>
        </w:rPr>
        <w:t>一</w:t>
      </w:r>
      <w:r>
        <w:rPr>
          <w:rFonts w:hint="eastAsia" w:ascii="宋体" w:hAnsi="宋体" w:eastAsia="宋体" w:cs="宋体"/>
          <w:bCs/>
          <w:color w:val="auto"/>
          <w:sz w:val="24"/>
          <w:szCs w:val="24"/>
          <w:lang w:val="en-US" w:eastAsia="zh-CN"/>
        </w:rPr>
        <w:t>份。</w:t>
      </w:r>
    </w:p>
    <w:p w14:paraId="65B86364">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24.3中标通知书将是合同的一个组成部分。</w:t>
      </w:r>
    </w:p>
    <w:p w14:paraId="3FEF6CF3">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请中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w:t>
      </w:r>
      <w:r>
        <w:rPr>
          <w:rFonts w:hint="eastAsia" w:ascii="宋体"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自行承担。</w:t>
      </w:r>
    </w:p>
    <w:p w14:paraId="14A225C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24.4成交通知书对</w:t>
      </w:r>
      <w:r>
        <w:rPr>
          <w:rFonts w:hint="eastAsia" w:ascii="宋体" w:hAnsi="宋体" w:cs="宋体"/>
          <w:bCs/>
          <w:color w:val="auto"/>
          <w:sz w:val="24"/>
          <w:szCs w:val="24"/>
          <w:lang w:val="en-US" w:eastAsia="zh-CN"/>
        </w:rPr>
        <w:t>招标人</w:t>
      </w:r>
      <w:r>
        <w:rPr>
          <w:rFonts w:hint="eastAsia" w:ascii="宋体" w:hAnsi="宋体" w:eastAsia="宋体" w:cs="宋体"/>
          <w:bCs/>
          <w:color w:val="auto"/>
          <w:sz w:val="24"/>
          <w:szCs w:val="24"/>
          <w:lang w:val="en-US" w:eastAsia="zh-CN"/>
        </w:rPr>
        <w:t>及中标人同时均具法律效力。</w:t>
      </w:r>
    </w:p>
    <w:p w14:paraId="721D12CB">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25</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签订合同</w:t>
      </w:r>
    </w:p>
    <w:p w14:paraId="15D6653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25.1招标人与中标人应在中标通知书发出之日起</w:t>
      </w:r>
      <w:r>
        <w:rPr>
          <w:rFonts w:hint="eastAsia" w:ascii="宋体" w:hAnsi="宋体" w:eastAsia="宋体" w:cs="宋体"/>
          <w:b/>
          <w:bCs w:val="0"/>
          <w:color w:val="auto"/>
          <w:sz w:val="24"/>
          <w:szCs w:val="24"/>
          <w:lang w:val="en-US" w:eastAsia="zh-CN"/>
        </w:rPr>
        <w:t>三十日内</w:t>
      </w:r>
      <w:r>
        <w:rPr>
          <w:rFonts w:hint="eastAsia" w:ascii="宋体" w:hAnsi="宋体" w:eastAsia="宋体" w:cs="宋体"/>
          <w:bCs/>
          <w:color w:val="auto"/>
          <w:sz w:val="24"/>
          <w:szCs w:val="24"/>
          <w:lang w:val="en-US" w:eastAsia="zh-CN"/>
        </w:rPr>
        <w:t>签订政府采购合同。招标文件、中标人的投标文件及澄清文件等均为签订合同依据。</w:t>
      </w:r>
    </w:p>
    <w:p w14:paraId="5539B5A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25.2中标人自中标通知书发出之日起</w:t>
      </w:r>
      <w:r>
        <w:rPr>
          <w:rFonts w:hint="eastAsia" w:ascii="宋体" w:hAnsi="宋体" w:eastAsia="宋体" w:cs="宋体"/>
          <w:b/>
          <w:bCs w:val="0"/>
          <w:color w:val="auto"/>
          <w:sz w:val="24"/>
          <w:szCs w:val="24"/>
          <w:lang w:val="en-US" w:eastAsia="zh-CN"/>
        </w:rPr>
        <w:t>三十日内</w:t>
      </w:r>
      <w:r>
        <w:rPr>
          <w:rFonts w:hint="eastAsia" w:ascii="宋体" w:hAnsi="宋体" w:eastAsia="宋体" w:cs="宋体"/>
          <w:bCs/>
          <w:color w:val="auto"/>
          <w:sz w:val="24"/>
          <w:szCs w:val="24"/>
          <w:lang w:val="en-US" w:eastAsia="zh-CN"/>
        </w:rPr>
        <w:t>无正当理由不与招标人签订合同，将按财政部第87号令相关规定进行处理。</w:t>
      </w:r>
    </w:p>
    <w:p w14:paraId="4B4C5F8D">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如果</w:t>
      </w:r>
      <w:r>
        <w:rPr>
          <w:rFonts w:hint="eastAsia" w:ascii="宋体" w:hAnsi="宋体" w:cs="宋体"/>
          <w:b/>
          <w:bCs w:val="0"/>
          <w:color w:val="auto"/>
          <w:sz w:val="24"/>
          <w:szCs w:val="24"/>
          <w:lang w:val="en-US" w:eastAsia="zh-CN"/>
        </w:rPr>
        <w:t>中标人</w:t>
      </w:r>
      <w:r>
        <w:rPr>
          <w:rFonts w:hint="eastAsia" w:ascii="宋体" w:hAnsi="宋体" w:eastAsia="宋体" w:cs="宋体"/>
          <w:b/>
          <w:bCs w:val="0"/>
          <w:color w:val="auto"/>
          <w:sz w:val="24"/>
          <w:szCs w:val="24"/>
          <w:lang w:val="en-US" w:eastAsia="zh-CN"/>
        </w:rPr>
        <w:t>没有按照2</w:t>
      </w:r>
      <w:r>
        <w:rPr>
          <w:rFonts w:hint="eastAsia" w:ascii="宋体" w:hAnsi="宋体" w:cs="宋体"/>
          <w:b/>
          <w:bCs w:val="0"/>
          <w:color w:val="auto"/>
          <w:sz w:val="24"/>
          <w:szCs w:val="24"/>
          <w:lang w:val="en-US" w:eastAsia="zh-CN"/>
        </w:rPr>
        <w:t>4</w:t>
      </w:r>
      <w:r>
        <w:rPr>
          <w:rFonts w:hint="eastAsia" w:ascii="宋体" w:hAnsi="宋体" w:eastAsia="宋体" w:cs="宋体"/>
          <w:b/>
          <w:bCs w:val="0"/>
          <w:color w:val="auto"/>
          <w:sz w:val="24"/>
          <w:szCs w:val="24"/>
          <w:lang w:val="en-US" w:eastAsia="zh-CN"/>
        </w:rPr>
        <w:t>条或2</w:t>
      </w:r>
      <w:r>
        <w:rPr>
          <w:rFonts w:hint="eastAsia" w:ascii="宋体" w:hAnsi="宋体" w:cs="宋体"/>
          <w:b/>
          <w:bCs w:val="0"/>
          <w:color w:val="auto"/>
          <w:sz w:val="24"/>
          <w:szCs w:val="24"/>
          <w:lang w:val="en-US" w:eastAsia="zh-CN"/>
        </w:rPr>
        <w:t>5</w:t>
      </w:r>
      <w:r>
        <w:rPr>
          <w:rFonts w:hint="eastAsia" w:ascii="宋体" w:hAnsi="宋体" w:eastAsia="宋体" w:cs="宋体"/>
          <w:b/>
          <w:bCs w:val="0"/>
          <w:color w:val="auto"/>
          <w:sz w:val="24"/>
          <w:szCs w:val="24"/>
          <w:lang w:val="en-US" w:eastAsia="zh-CN"/>
        </w:rPr>
        <w:t>条的规定去做，</w:t>
      </w:r>
      <w:r>
        <w:rPr>
          <w:rFonts w:hint="eastAsia" w:ascii="宋体" w:hAnsi="宋体" w:cs="宋体"/>
          <w:b/>
          <w:bCs w:val="0"/>
          <w:color w:val="auto"/>
          <w:sz w:val="24"/>
          <w:szCs w:val="24"/>
          <w:lang w:val="en-US" w:eastAsia="zh-CN"/>
        </w:rPr>
        <w:t>招标人</w:t>
      </w:r>
      <w:r>
        <w:rPr>
          <w:rFonts w:hint="eastAsia" w:ascii="宋体" w:hAnsi="宋体" w:eastAsia="宋体" w:cs="宋体"/>
          <w:b/>
          <w:bCs w:val="0"/>
          <w:color w:val="auto"/>
          <w:sz w:val="24"/>
          <w:szCs w:val="24"/>
          <w:lang w:val="en-US" w:eastAsia="zh-CN"/>
        </w:rPr>
        <w:t>可取消其</w:t>
      </w:r>
      <w:r>
        <w:rPr>
          <w:rFonts w:hint="eastAsia" w:ascii="宋体" w:hAnsi="宋体" w:cs="宋体"/>
          <w:b/>
          <w:bCs w:val="0"/>
          <w:color w:val="auto"/>
          <w:sz w:val="24"/>
          <w:szCs w:val="24"/>
          <w:lang w:val="en-US" w:eastAsia="zh-CN"/>
        </w:rPr>
        <w:t>中标</w:t>
      </w:r>
      <w:r>
        <w:rPr>
          <w:rFonts w:hint="eastAsia" w:ascii="宋体" w:hAnsi="宋体" w:eastAsia="宋体" w:cs="宋体"/>
          <w:b/>
          <w:bCs w:val="0"/>
          <w:color w:val="auto"/>
          <w:sz w:val="24"/>
          <w:szCs w:val="24"/>
          <w:lang w:val="en-US" w:eastAsia="zh-CN"/>
        </w:rPr>
        <w:t>资格，在此情况下</w:t>
      </w:r>
      <w:r>
        <w:rPr>
          <w:rFonts w:hint="eastAsia" w:ascii="宋体" w:hAnsi="宋体" w:cs="宋体"/>
          <w:b/>
          <w:bCs w:val="0"/>
          <w:color w:val="auto"/>
          <w:sz w:val="24"/>
          <w:szCs w:val="24"/>
          <w:lang w:val="en-US" w:eastAsia="zh-CN"/>
        </w:rPr>
        <w:t>招标人</w:t>
      </w:r>
      <w:r>
        <w:rPr>
          <w:rFonts w:hint="eastAsia" w:ascii="宋体" w:hAnsi="宋体" w:eastAsia="宋体" w:cs="宋体"/>
          <w:b/>
          <w:bCs w:val="0"/>
          <w:color w:val="auto"/>
          <w:sz w:val="24"/>
          <w:szCs w:val="24"/>
          <w:lang w:val="en-US" w:eastAsia="zh-CN"/>
        </w:rPr>
        <w:t>可将标授予下一个</w:t>
      </w:r>
      <w:r>
        <w:rPr>
          <w:rFonts w:hint="eastAsia" w:ascii="宋体" w:hAnsi="宋体" w:cs="宋体"/>
          <w:b/>
          <w:bCs w:val="0"/>
          <w:color w:val="auto"/>
          <w:sz w:val="24"/>
          <w:szCs w:val="24"/>
          <w:lang w:val="en-US" w:eastAsia="zh-CN"/>
        </w:rPr>
        <w:t>中标</w:t>
      </w:r>
      <w:r>
        <w:rPr>
          <w:rFonts w:hint="eastAsia" w:ascii="宋体" w:hAnsi="宋体" w:eastAsia="宋体" w:cs="宋体"/>
          <w:b/>
          <w:bCs w:val="0"/>
          <w:color w:val="auto"/>
          <w:sz w:val="24"/>
          <w:szCs w:val="24"/>
          <w:lang w:val="en-US" w:eastAsia="zh-CN"/>
        </w:rPr>
        <w:t>候选</w:t>
      </w:r>
      <w:r>
        <w:rPr>
          <w:rFonts w:hint="eastAsia" w:ascii="宋体" w:hAnsi="宋体" w:cs="宋体"/>
          <w:b/>
          <w:bCs w:val="0"/>
          <w:color w:val="auto"/>
          <w:sz w:val="24"/>
          <w:szCs w:val="24"/>
          <w:lang w:val="en-US" w:eastAsia="zh-CN"/>
        </w:rPr>
        <w:t>人</w:t>
      </w:r>
      <w:r>
        <w:rPr>
          <w:rFonts w:hint="eastAsia" w:ascii="宋体" w:hAnsi="宋体" w:eastAsia="宋体" w:cs="宋体"/>
          <w:b/>
          <w:bCs w:val="0"/>
          <w:color w:val="auto"/>
          <w:sz w:val="24"/>
          <w:szCs w:val="24"/>
          <w:lang w:val="en-US" w:eastAsia="zh-CN"/>
        </w:rPr>
        <w:t>，或重新采购。</w:t>
      </w:r>
    </w:p>
    <w:p w14:paraId="7A4A2E33">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26</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货物和服务的减少</w:t>
      </w:r>
    </w:p>
    <w:p w14:paraId="22894CED">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26.1采购结束后，招标人若由于各种客观原因，必须对采购项目所牵涉的货物和服务 进行适当的减少时，在双方协商一致的前提下，可以按照招标采购时的价格水平做相应的调减，并据此签订补充合同。</w:t>
      </w:r>
    </w:p>
    <w:p w14:paraId="482C59BD">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27.履约保证金</w:t>
      </w:r>
    </w:p>
    <w:p w14:paraId="45B346A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27.1本项目供应商与采购单位签订合同前需缴纳</w:t>
      </w:r>
      <w:r>
        <w:rPr>
          <w:rFonts w:hint="eastAsia" w:ascii="宋体" w:hAnsi="宋体" w:eastAsia="宋体" w:cs="宋体"/>
          <w:bCs/>
          <w:color w:val="auto"/>
          <w:sz w:val="24"/>
          <w:szCs w:val="24"/>
          <w:highlight w:val="none"/>
          <w:lang w:val="en-US" w:eastAsia="zh-CN"/>
        </w:rPr>
        <w:t>合同金额</w:t>
      </w:r>
      <w:r>
        <w:rPr>
          <w:rFonts w:hint="eastAsia" w:ascii="宋体" w:hAnsi="宋体" w:eastAsia="宋体" w:cs="宋体"/>
          <w:bCs/>
          <w:color w:val="auto"/>
          <w:sz w:val="24"/>
          <w:szCs w:val="24"/>
          <w:u w:val="single"/>
          <w:lang w:val="en-US" w:eastAsia="zh-CN"/>
        </w:rPr>
        <w:t>1%</w:t>
      </w:r>
      <w:r>
        <w:rPr>
          <w:rFonts w:hint="eastAsia" w:ascii="宋体" w:hAnsi="宋体" w:eastAsia="宋体" w:cs="宋体"/>
          <w:bCs/>
          <w:color w:val="auto"/>
          <w:sz w:val="24"/>
          <w:szCs w:val="24"/>
          <w:lang w:val="en-US" w:eastAsia="zh-CN"/>
        </w:rPr>
        <w:t>的履约保证金。</w:t>
      </w:r>
    </w:p>
    <w:p w14:paraId="5F7DD84C">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注：乙方选取以履约保函(保险)形式向采购人缴纳的，按照《关于在全省政府采购领域推行电子履约保函(保险)的通知》（苏财购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〔2023〕150号</w:t>
      </w:r>
      <w:r>
        <w:rPr>
          <w:rFonts w:hint="eastAsia" w:ascii="宋体" w:hAnsi="宋体" w:eastAsia="宋体" w:cs="宋体"/>
          <w:bCs/>
          <w:color w:val="auto"/>
          <w:sz w:val="24"/>
          <w:szCs w:val="24"/>
          <w:lang w:val="en-US" w:eastAsia="zh-CN"/>
        </w:rPr>
        <w:t>)、《关于在全市公共资源交易领域全面推广应用数字人民币的通知》(淮协调办</w:t>
      </w:r>
      <w:r>
        <w:rPr>
          <w:rFonts w:hint="eastAsia" w:ascii="宋体" w:hAnsi="宋体" w:cs="宋体"/>
          <w:bCs/>
          <w:color w:val="auto"/>
          <w:sz w:val="24"/>
          <w:szCs w:val="24"/>
          <w:lang w:val="en-US" w:eastAsia="zh-CN"/>
        </w:rPr>
        <w:t>〔2023〕33号</w:t>
      </w:r>
      <w:r>
        <w:rPr>
          <w:rFonts w:hint="eastAsia" w:ascii="宋体" w:hAnsi="宋体" w:eastAsia="宋体" w:cs="宋体"/>
          <w:bCs/>
          <w:color w:val="auto"/>
          <w:sz w:val="24"/>
          <w:szCs w:val="24"/>
          <w:lang w:val="en-US" w:eastAsia="zh-CN"/>
        </w:rPr>
        <w:t>)的要求，登录“政府采购电子履约保函(保险)平台”选择第三方机构并提交保函(保险)申请，经审核通过后建议采用数字人民币形式支付相关费用。</w:t>
      </w:r>
    </w:p>
    <w:p w14:paraId="07A56CB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27.2</w:t>
      </w:r>
      <w:r>
        <w:rPr>
          <w:rFonts w:hint="eastAsia" w:ascii="宋体" w:hAnsi="宋体" w:eastAsia="宋体" w:cs="宋体"/>
          <w:bCs/>
          <w:color w:val="auto"/>
          <w:sz w:val="24"/>
          <w:szCs w:val="24"/>
          <w:lang w:val="en-US" w:eastAsia="zh-CN"/>
        </w:rPr>
        <w:t>乙方提供的履约保证金可以是人民币形式（银行本票、汇票、支票、电汇），或银行保函、担保公司的保证担保或保险公司的保证保险等多种形式。</w:t>
      </w:r>
    </w:p>
    <w:p w14:paraId="4FFB04F7">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27.3</w:t>
      </w:r>
      <w:r>
        <w:rPr>
          <w:rFonts w:hint="eastAsia" w:ascii="宋体" w:hAnsi="宋体" w:eastAsia="宋体" w:cs="宋体"/>
          <w:bCs/>
          <w:color w:val="auto"/>
          <w:sz w:val="24"/>
          <w:szCs w:val="24"/>
          <w:lang w:val="en-US" w:eastAsia="zh-CN"/>
        </w:rPr>
        <w:t>乙方选取银行保函、担保公司的保证担保或保险公司的保证保险等形式的向采购人缴纳的，如保函（担保、保险等）的约定期到期但乙方履约仍未结束的，乙方须进行续保。</w:t>
      </w:r>
    </w:p>
    <w:p w14:paraId="20DD9C17">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27.4</w:t>
      </w:r>
      <w:r>
        <w:rPr>
          <w:rFonts w:hint="eastAsia" w:ascii="宋体" w:hAnsi="宋体" w:eastAsia="宋体" w:cs="宋体"/>
          <w:bCs/>
          <w:color w:val="auto"/>
          <w:sz w:val="24"/>
          <w:szCs w:val="24"/>
          <w:lang w:val="en-US" w:eastAsia="zh-CN"/>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8C90B59">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27.</w:t>
      </w:r>
      <w:r>
        <w:rPr>
          <w:rFonts w:hint="eastAsia" w:ascii="宋体" w:hAnsi="宋体" w:eastAsia="宋体" w:cs="宋体"/>
          <w:bCs/>
          <w:color w:val="auto"/>
          <w:sz w:val="24"/>
          <w:szCs w:val="24"/>
          <w:lang w:val="en-US" w:eastAsia="zh-CN"/>
        </w:rPr>
        <w:t>5.如乙方未能履行合同规定的义务，甲方有权从履约保证金中取得补偿。</w:t>
      </w:r>
    </w:p>
    <w:p w14:paraId="08C62993">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27.</w:t>
      </w:r>
      <w:r>
        <w:rPr>
          <w:rFonts w:hint="eastAsia" w:ascii="宋体" w:hAnsi="宋体" w:eastAsia="宋体" w:cs="宋体"/>
          <w:bCs/>
          <w:color w:val="auto"/>
          <w:sz w:val="24"/>
          <w:szCs w:val="24"/>
          <w:lang w:val="en-US" w:eastAsia="zh-CN"/>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2C1C83EE">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27.</w:t>
      </w:r>
      <w:r>
        <w:rPr>
          <w:rFonts w:hint="eastAsia" w:ascii="宋体" w:hAnsi="宋体" w:eastAsia="宋体" w:cs="宋体"/>
          <w:bCs/>
          <w:color w:val="auto"/>
          <w:sz w:val="24"/>
          <w:szCs w:val="24"/>
          <w:lang w:val="en-US" w:eastAsia="zh-CN"/>
        </w:rPr>
        <w:t>7.履约保证金在合同约定期间内不予退还或者应完全有效，履约保证金在项目验收合格后无息退还给乙方。</w:t>
      </w:r>
    </w:p>
    <w:p w14:paraId="43FC43E2">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28.方案部分</w:t>
      </w:r>
      <w:r>
        <w:rPr>
          <w:rFonts w:hint="eastAsia" w:ascii="宋体" w:hAnsi="宋体" w:eastAsia="宋体" w:cs="宋体"/>
          <w:b/>
          <w:bCs w:val="0"/>
          <w:color w:val="auto"/>
          <w:sz w:val="24"/>
          <w:szCs w:val="24"/>
          <w:lang w:val="en-US" w:eastAsia="zh-CN"/>
        </w:rPr>
        <w:t>（如果本项目涉及的话）</w:t>
      </w:r>
    </w:p>
    <w:p w14:paraId="7F1A329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28.1本项目评标标准中的方案部分</w:t>
      </w:r>
      <w:r>
        <w:rPr>
          <w:rFonts w:hint="eastAsia" w:ascii="宋体" w:hAnsi="宋体" w:eastAsia="宋体" w:cs="宋体"/>
          <w:b/>
          <w:bCs w:val="0"/>
          <w:color w:val="auto"/>
          <w:sz w:val="24"/>
          <w:szCs w:val="24"/>
          <w:u w:val="single"/>
          <w:lang w:val="en-US" w:eastAsia="zh-CN"/>
        </w:rPr>
        <w:t>不</w:t>
      </w:r>
      <w:r>
        <w:rPr>
          <w:rFonts w:hint="eastAsia" w:ascii="宋体" w:hAnsi="宋体" w:eastAsia="宋体" w:cs="宋体"/>
          <w:bCs/>
          <w:color w:val="auto"/>
          <w:sz w:val="24"/>
          <w:szCs w:val="24"/>
          <w:lang w:val="en-US" w:eastAsia="zh-CN"/>
        </w:rPr>
        <w:t>采用暗标方式进行评审：</w:t>
      </w:r>
    </w:p>
    <w:p w14:paraId="0AE3840E">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28.2方案部分采用暗标方式进行评审的编制要求：</w:t>
      </w:r>
    </w:p>
    <w:p w14:paraId="052205FA">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方案部分能够正常显示的，即视为“苏采云”系统方案部分暗标功能运行无故障。</w:t>
      </w:r>
    </w:p>
    <w:p w14:paraId="5147195A">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28.3方案部分采用暗标方式的，</w:t>
      </w:r>
      <w:r>
        <w:rPr>
          <w:rFonts w:hint="eastAsia" w:ascii="宋体"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需按28.2的要求编制方案。经三分之二评委认定，</w:t>
      </w:r>
      <w:r>
        <w:rPr>
          <w:rFonts w:hint="eastAsia" w:ascii="宋体"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未按28.2的要求编制方案的，按未提供方案处理。</w:t>
      </w:r>
    </w:p>
    <w:p w14:paraId="4561D2F4">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七、质疑处理</w:t>
      </w:r>
    </w:p>
    <w:p w14:paraId="11069300">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质疑处理</w:t>
      </w:r>
    </w:p>
    <w:p w14:paraId="57FC41EC">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s="宋体"/>
          <w:bCs/>
          <w:color w:val="auto"/>
          <w:sz w:val="24"/>
          <w:szCs w:val="24"/>
          <w:lang w:val="en-US" w:eastAsia="zh-CN"/>
        </w:rPr>
      </w:pPr>
      <w:r>
        <w:rPr>
          <w:rFonts w:hint="eastAsia" w:ascii="宋体" w:hAnsi="宋体" w:eastAsia="宋体" w:cs="宋体"/>
          <w:bCs/>
          <w:color w:val="auto"/>
          <w:sz w:val="24"/>
          <w:szCs w:val="24"/>
          <w:lang w:val="en-US" w:eastAsia="zh-CN"/>
        </w:rPr>
        <w:t>29.1</w:t>
      </w:r>
      <w:r>
        <w:rPr>
          <w:rFonts w:hint="eastAsia" w:ascii="宋体" w:hAnsi="宋体" w:cs="宋体"/>
          <w:bCs/>
          <w:color w:val="auto"/>
          <w:sz w:val="24"/>
          <w:szCs w:val="24"/>
          <w:lang w:val="en-US" w:eastAsia="zh-CN"/>
        </w:rPr>
        <w:t>供应商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p>
    <w:p w14:paraId="099E29FB">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29.2上述应知其权益受到损害之日是指</w:t>
      </w:r>
      <w:r>
        <w:rPr>
          <w:rFonts w:hint="eastAsia" w:ascii="宋体" w:hAnsi="宋体" w:cs="宋体"/>
          <w:bCs/>
          <w:color w:val="auto"/>
          <w:sz w:val="24"/>
          <w:szCs w:val="24"/>
          <w:lang w:val="en-US" w:eastAsia="zh-CN"/>
        </w:rPr>
        <w:t>：</w:t>
      </w:r>
    </w:p>
    <w:p w14:paraId="1E27DADD">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（1）对招标文件提出质疑的，为收到招标文件之日或者招标文件公告期限届满之日起计算；</w:t>
      </w:r>
    </w:p>
    <w:p w14:paraId="5786A360">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（2）对招标过程提出质疑的，为各招标程序环节结束之日起计算；</w:t>
      </w:r>
    </w:p>
    <w:p w14:paraId="2465ECDF">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（3）对中标结果提出质疑的，为中标结果公告期限届满之日起计算。</w:t>
      </w:r>
    </w:p>
    <w:p w14:paraId="2D225CB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29.3质疑投标人是指直接参加本次投标活动的投标人，未参加投标活动的投标人或在投标活动中自身权益未受到损害的投标人所提出的质疑不予受理。</w:t>
      </w:r>
    </w:p>
    <w:p w14:paraId="73CBA0B3">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29.4 </w:t>
      </w:r>
      <w:r>
        <w:rPr>
          <w:rFonts w:hint="eastAsia" w:ascii="宋体" w:hAnsi="宋体" w:eastAsia="宋体" w:cs="宋体"/>
          <w:bCs/>
          <w:color w:val="auto"/>
          <w:sz w:val="24"/>
          <w:szCs w:val="24"/>
          <w:highlight w:val="none"/>
          <w:lang w:val="en-US" w:eastAsia="zh-CN"/>
        </w:rPr>
        <w:t>质疑投标人在法定质疑期内应当一次性针对同一采购环节提出质疑，若质疑投标人针对同一环节提出两次及两次以上质疑，仅受理第一次提出的质疑。</w:t>
      </w:r>
    </w:p>
    <w:p w14:paraId="5D39B52A">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29.5质疑函必须以参加投标</w:t>
      </w:r>
      <w:r>
        <w:rPr>
          <w:rFonts w:hint="eastAsia" w:ascii="宋体" w:hAnsi="宋体" w:cs="宋体"/>
          <w:bCs/>
          <w:color w:val="auto"/>
          <w:sz w:val="24"/>
          <w:szCs w:val="24"/>
          <w:lang w:val="en-US" w:eastAsia="zh-CN"/>
        </w:rPr>
        <w:t>的</w:t>
      </w:r>
      <w:r>
        <w:rPr>
          <w:rFonts w:hint="eastAsia" w:ascii="宋体" w:hAnsi="宋体" w:eastAsia="宋体" w:cs="宋体"/>
          <w:bCs/>
          <w:color w:val="auto"/>
          <w:sz w:val="24"/>
          <w:szCs w:val="24"/>
          <w:lang w:val="en-US" w:eastAsia="zh-CN"/>
        </w:rPr>
        <w:t>投标人</w:t>
      </w:r>
      <w:r>
        <w:rPr>
          <w:rFonts w:hint="eastAsia" w:ascii="宋体" w:hAnsi="宋体" w:cs="宋体"/>
          <w:bCs/>
          <w:color w:val="auto"/>
          <w:sz w:val="24"/>
          <w:szCs w:val="24"/>
          <w:lang w:val="en-US" w:eastAsia="zh-CN"/>
        </w:rPr>
        <w:t>的</w:t>
      </w:r>
      <w:r>
        <w:rPr>
          <w:rFonts w:hint="eastAsia" w:ascii="宋体" w:hAnsi="宋体" w:eastAsia="宋体" w:cs="宋体"/>
          <w:bCs/>
          <w:color w:val="auto"/>
          <w:sz w:val="24"/>
          <w:szCs w:val="24"/>
          <w:lang w:val="en-US" w:eastAsia="zh-CN"/>
        </w:rPr>
        <w:t>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招标人（代理机构）有权不予受理。</w:t>
      </w:r>
    </w:p>
    <w:p w14:paraId="7C69020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29.6质疑函应当包括以下主要内容，并按照“谁主张、谁举证 ”的原则，附上相关证明材料。否则，招标人（代理机构）不予受理。</w:t>
      </w:r>
    </w:p>
    <w:p w14:paraId="20E511FD">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（1）质疑投标人的名称、地址、邮编、联系人及联系电话；</w:t>
      </w:r>
    </w:p>
    <w:p w14:paraId="1E9A94E9">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（2）质疑项目的名称、编号；</w:t>
      </w:r>
    </w:p>
    <w:p w14:paraId="5F5ED647">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（3）具体、明确的质疑事项和与质疑事实相关的请求；</w:t>
      </w:r>
    </w:p>
    <w:p w14:paraId="46D45800">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（4）事实依据；</w:t>
      </w:r>
    </w:p>
    <w:p w14:paraId="22B97880">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（5）必要的法律依据；</w:t>
      </w:r>
    </w:p>
    <w:p w14:paraId="13A3C5BB">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（6）提起质疑的日期；</w:t>
      </w:r>
    </w:p>
    <w:p w14:paraId="5C522E37">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【质疑函必须署名，由法定代表人或者其授权代表签字，并加盖单位公章。授权代表签字的，还需提供法定代表人出具的办理质疑事项授权书（授权中必须载明具体权限、期限和事项）】</w:t>
      </w:r>
    </w:p>
    <w:p w14:paraId="4D774410">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p>
    <w:p w14:paraId="4C54864A">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29.8对于内容、格式符合规定的质疑函，招标人（代理机构）将在七个工作日内以书面形式作出答复。</w:t>
      </w:r>
    </w:p>
    <w:p w14:paraId="59E10F3A">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29.9投标人提出书面质疑必须有理</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有据，不得恶意质疑或提交虚假质疑。否则，一 经查实，招标人有权依据政府采购的有关规定，报请政府采购监管部门对该投标人列入失信行为或不良行为记录名单，进行相应的行政处罚。</w:t>
      </w:r>
    </w:p>
    <w:p w14:paraId="416127A6">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30</w:t>
      </w:r>
      <w:r>
        <w:rPr>
          <w:rFonts w:hint="eastAsia" w:ascii="宋体" w:hAnsi="宋体" w:cs="宋体"/>
          <w:b/>
          <w:bCs w:val="0"/>
          <w:color w:val="auto"/>
          <w:sz w:val="24"/>
          <w:szCs w:val="24"/>
          <w:lang w:val="en-US" w:eastAsia="zh-CN"/>
        </w:rPr>
        <w:t>.</w:t>
      </w:r>
      <w:r>
        <w:rPr>
          <w:rFonts w:hint="eastAsia" w:ascii="宋体" w:hAnsi="宋体" w:eastAsia="宋体" w:cs="宋体"/>
          <w:b/>
          <w:bCs w:val="0"/>
          <w:color w:val="auto"/>
          <w:sz w:val="24"/>
          <w:szCs w:val="24"/>
          <w:lang w:val="en-US" w:eastAsia="zh-CN"/>
        </w:rPr>
        <w:t>节能、环保政策</w:t>
      </w:r>
    </w:p>
    <w:p w14:paraId="25BFA44C">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612F81BC">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30.1节能产品（本项目不涉及）</w:t>
      </w:r>
    </w:p>
    <w:p w14:paraId="3F53FEAD">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本项目(采购产品)被列入“节能产品品目清单”的，实行（优先采购/强制采购）。</w:t>
      </w:r>
    </w:p>
    <w:p w14:paraId="5049CDD8">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30.2环保产品（本项目不涉及）</w:t>
      </w:r>
    </w:p>
    <w:p w14:paraId="39094D00">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highlight w:val="yellow"/>
          <w:lang w:val="en-US" w:eastAsia="zh-CN"/>
        </w:rPr>
      </w:pPr>
      <w:r>
        <w:rPr>
          <w:rFonts w:hint="eastAsia" w:ascii="宋体" w:hAnsi="宋体" w:eastAsia="宋体" w:cs="宋体"/>
          <w:bCs/>
          <w:color w:val="auto"/>
          <w:sz w:val="24"/>
          <w:szCs w:val="24"/>
          <w:highlight w:val="none"/>
          <w:lang w:val="en-US" w:eastAsia="zh-CN"/>
        </w:rPr>
        <w:t>本项目</w:t>
      </w:r>
      <w:r>
        <w:rPr>
          <w:rFonts w:hint="eastAsia" w:ascii="宋体" w:hAnsi="宋体" w:eastAsia="宋体" w:cs="宋体"/>
          <w:bCs/>
          <w:color w:val="auto"/>
          <w:sz w:val="24"/>
          <w:szCs w:val="24"/>
          <w:lang w:val="en-US" w:eastAsia="zh-CN"/>
        </w:rPr>
        <w:t>(采购产品)</w:t>
      </w:r>
      <w:r>
        <w:rPr>
          <w:rFonts w:hint="eastAsia" w:ascii="宋体" w:hAnsi="宋体" w:eastAsia="宋体" w:cs="宋体"/>
          <w:bCs/>
          <w:color w:val="auto"/>
          <w:sz w:val="24"/>
          <w:szCs w:val="24"/>
          <w:highlight w:val="none"/>
          <w:lang w:val="en-US" w:eastAsia="zh-CN"/>
        </w:rPr>
        <w:t>被列入“环境标志产品品目清单”的，实行优先采购。</w:t>
      </w:r>
    </w:p>
    <w:p w14:paraId="0B57F3CF">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30.3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3845F4A5">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30.4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B3F06EB">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31.政府绿色采购 </w:t>
      </w:r>
    </w:p>
    <w:p w14:paraId="18068214">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根据《江苏省财政厅关于加强政府绿色采购有关事项的通知》（苏财购〔2023〕65号）的要求，落实政府绿色采购相关政策，具体如下：</w:t>
      </w:r>
    </w:p>
    <w:p w14:paraId="00C447EC">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31.1本项目为货物类采购项目的，所提供的产品需综合考虑节能环保、节水、循环再生、低碳、有机等因素；本项目为物业、合同能源管理等服务类采购项目的，应在服务中加强绿色低碳管理。</w:t>
      </w:r>
    </w:p>
    <w:p w14:paraId="054A699A">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31.2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194E52EF">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31.3本项目中涉及涂料、胶黏剂、油墨、清洗剂等挥发性有机物产品的，要执行国家和江苏省VOCs含量限制标准，优先使用低挥发性原辅材料，使用低VOCs含量的涂料、胶黏剂等。</w:t>
      </w:r>
    </w:p>
    <w:p w14:paraId="0F55A3ED">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32</w:t>
      </w:r>
      <w:r>
        <w:rPr>
          <w:rFonts w:hint="eastAsia" w:ascii="宋体" w:hAnsi="宋体" w:cs="宋体"/>
          <w:b/>
          <w:bCs w:val="0"/>
          <w:color w:val="auto"/>
          <w:sz w:val="24"/>
          <w:szCs w:val="24"/>
          <w:lang w:val="en-US" w:eastAsia="zh-CN"/>
        </w:rPr>
        <w:t>.</w:t>
      </w:r>
      <w:r>
        <w:rPr>
          <w:rFonts w:hint="eastAsia" w:ascii="宋体" w:hAnsi="宋体" w:eastAsia="宋体" w:cs="宋体"/>
          <w:b/>
          <w:bCs w:val="0"/>
          <w:color w:val="auto"/>
          <w:sz w:val="24"/>
          <w:szCs w:val="24"/>
          <w:lang w:val="en-US" w:eastAsia="zh-CN"/>
        </w:rPr>
        <w:t>政府采购履约资金扶持政策</w:t>
      </w:r>
    </w:p>
    <w:p w14:paraId="44794E24">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092DDDD5">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32.2有融资贷款需求的中标人，与采购人在苏采云【合同在线签订】模块中进行合同在线签订时，【账户信息完善】的“是否融资”一栏中需选择“是”，同时完善收款账号信息和合同补充协议（融资账号）。</w:t>
      </w:r>
    </w:p>
    <w:p w14:paraId="66057D68">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33.采购本国产品的支持政策</w:t>
      </w:r>
    </w:p>
    <w:p w14:paraId="6D6C042D">
      <w:pPr>
        <w:pStyle w:val="45"/>
        <w:keepNext w:val="0"/>
        <w:keepLines w:val="0"/>
        <w:pageBreakBefore w:val="0"/>
        <w:widowControl/>
        <w:kinsoku/>
        <w:wordWrap/>
        <w:overflowPunct/>
        <w:topLinePunct w:val="0"/>
        <w:autoSpaceDE/>
        <w:autoSpaceDN/>
        <w:bidi w:val="0"/>
        <w:adjustRightInd/>
        <w:snapToGrid/>
        <w:spacing w:before="0" w:after="0" w:line="360" w:lineRule="auto"/>
        <w:ind w:firstLine="468" w:firstLineChars="195"/>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33.1本项目政府采购活动中既有本国产品又有非本国产品参与竞争的，依法对本国产品给予价格评审优惠，对本国产品的报价给予20%的价格扣除，用扣除后的价格参与评审。</w:t>
      </w:r>
    </w:p>
    <w:p w14:paraId="210FA120">
      <w:pPr>
        <w:pStyle w:val="45"/>
        <w:keepNext w:val="0"/>
        <w:keepLines w:val="0"/>
        <w:pageBreakBefore w:val="0"/>
        <w:widowControl/>
        <w:kinsoku/>
        <w:wordWrap/>
        <w:overflowPunct/>
        <w:topLinePunct w:val="0"/>
        <w:autoSpaceDE/>
        <w:autoSpaceDN/>
        <w:bidi w:val="0"/>
        <w:adjustRightInd/>
        <w:snapToGrid/>
        <w:spacing w:before="0" w:after="0" w:line="360" w:lineRule="auto"/>
        <w:ind w:firstLine="468" w:firstLineChars="195"/>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33.2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85CE776">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33.3 投标人需按照招标文件的要求提供《关于符合本国产品标准的声明函》（以下简称《声明函》，详见第六章“示范格式六”），如不提供将不享受本国产品价格评审优惠。</w:t>
      </w:r>
    </w:p>
    <w:p w14:paraId="08E6C764">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33.4 投标人需在《声明函》中逐一、准确填写产品名称、厂名、生产厂址三项信息，三项信息中任意一项未填写的视为该项产品不符合本国产品标准，不享受本国产品价格评审优惠。</w:t>
      </w:r>
    </w:p>
    <w:p w14:paraId="73D80AE1">
      <w:pPr>
        <w:pStyle w:val="45"/>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33.5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CF9AFDD">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9BDD8C2">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34异常低价情形：</w:t>
      </w:r>
    </w:p>
    <w:p w14:paraId="5D3D31ED">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1.投标(响应)报价低于全部通过符合性审查供应商投标(响应)报价平均值50%的，即投标(响应)报价&lt;全部通过符合性审查供应商投标(响应)报价平均值x50%;</w:t>
      </w:r>
    </w:p>
    <w:p w14:paraId="6F39B6EE">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2.投标(响应)报价低于通过符合性审查的次低报价供应商投标(响应)报价50%的，即投标(响应)报价&lt;通过符合性审查的次低报价供应商投标(响应)报价X50%;</w:t>
      </w:r>
    </w:p>
    <w:p w14:paraId="0CC4BC1C">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3.投标(响应)报价低于采购项目最高限价45%的，即投标(响应)报价&lt;采购项目最高限价X45%;</w:t>
      </w:r>
    </w:p>
    <w:p w14:paraId="0F172EA0">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4.评审委员会基于专业判断，认为供应商报价过低，有可能影响产品质量或者不能诚信履约的其他情形。</w:t>
      </w:r>
    </w:p>
    <w:p w14:paraId="1F7C7D2E">
      <w:pPr>
        <w:pStyle w:val="45"/>
        <w:keepNext w:val="0"/>
        <w:keepLines w:val="0"/>
        <w:pageBreakBefore w:val="0"/>
        <w:widowControl/>
        <w:kinsoku/>
        <w:wordWrap/>
        <w:overflowPunct/>
        <w:topLinePunct w:val="0"/>
        <w:autoSpaceDE/>
        <w:autoSpaceDN/>
        <w:bidi w:val="0"/>
        <w:adjustRightInd/>
        <w:snapToGrid/>
        <w:spacing w:before="0" w:after="0" w:line="360" w:lineRule="auto"/>
        <w:textAlignment w:val="auto"/>
        <w:rPr>
          <w:rFonts w:hint="default" w:ascii="宋体" w:hAnsi="宋体" w:cs="宋体"/>
          <w:b/>
          <w:bCs w:val="0"/>
          <w:color w:val="auto"/>
          <w:sz w:val="24"/>
          <w:szCs w:val="24"/>
          <w:highlight w:val="none"/>
          <w:lang w:val="en-US" w:eastAsia="zh-CN"/>
        </w:rPr>
      </w:pPr>
    </w:p>
    <w:p w14:paraId="009BF9F8">
      <w:pPr>
        <w:keepNext w:val="0"/>
        <w:keepLines w:val="0"/>
        <w:pageBreakBefore w:val="0"/>
        <w:widowControl w:val="0"/>
        <w:kinsoku/>
        <w:wordWrap/>
        <w:overflowPunct/>
        <w:topLinePunct w:val="0"/>
        <w:bidi w:val="0"/>
        <w:spacing w:line="360" w:lineRule="auto"/>
        <w:ind w:right="0"/>
        <w:jc w:val="center"/>
        <w:rPr>
          <w:rFonts w:hint="eastAsia" w:ascii="宋体" w:hAnsi="宋体" w:eastAsia="宋体" w:cs="宋体"/>
          <w:b/>
          <w:color w:val="auto"/>
          <w:sz w:val="36"/>
          <w:szCs w:val="36"/>
        </w:rPr>
      </w:pPr>
    </w:p>
    <w:p w14:paraId="2864FA14">
      <w:pPr>
        <w:keepNext w:val="0"/>
        <w:keepLines w:val="0"/>
        <w:pageBreakBefore w:val="0"/>
        <w:widowControl w:val="0"/>
        <w:kinsoku/>
        <w:wordWrap/>
        <w:overflowPunct/>
        <w:topLinePunct w:val="0"/>
        <w:bidi w:val="0"/>
        <w:spacing w:line="360" w:lineRule="auto"/>
        <w:ind w:right="0"/>
        <w:jc w:val="center"/>
        <w:rPr>
          <w:rFonts w:hint="eastAsia" w:ascii="宋体" w:hAnsi="宋体" w:eastAsia="宋体" w:cs="宋体"/>
          <w:b/>
          <w:color w:val="auto"/>
          <w:sz w:val="36"/>
          <w:szCs w:val="36"/>
        </w:rPr>
      </w:pPr>
    </w:p>
    <w:p w14:paraId="40568B55">
      <w:pPr>
        <w:keepNext w:val="0"/>
        <w:keepLines w:val="0"/>
        <w:pageBreakBefore w:val="0"/>
        <w:widowControl w:val="0"/>
        <w:kinsoku/>
        <w:wordWrap/>
        <w:overflowPunct/>
        <w:topLinePunct w:val="0"/>
        <w:bidi w:val="0"/>
        <w:spacing w:line="360" w:lineRule="auto"/>
        <w:ind w:right="0"/>
        <w:jc w:val="center"/>
        <w:rPr>
          <w:rFonts w:hint="eastAsia" w:ascii="宋体" w:hAnsi="宋体" w:eastAsia="宋体" w:cs="宋体"/>
          <w:b/>
          <w:color w:val="auto"/>
          <w:sz w:val="36"/>
          <w:szCs w:val="36"/>
        </w:rPr>
      </w:pPr>
    </w:p>
    <w:p w14:paraId="48D23FF6">
      <w:pPr>
        <w:keepNext w:val="0"/>
        <w:keepLines w:val="0"/>
        <w:pageBreakBefore w:val="0"/>
        <w:widowControl w:val="0"/>
        <w:kinsoku/>
        <w:wordWrap/>
        <w:overflowPunct/>
        <w:topLinePunct w:val="0"/>
        <w:bidi w:val="0"/>
        <w:spacing w:line="360" w:lineRule="auto"/>
        <w:ind w:right="0"/>
        <w:jc w:val="center"/>
        <w:rPr>
          <w:rFonts w:hint="eastAsia" w:ascii="宋体" w:hAnsi="宋体" w:eastAsia="宋体" w:cs="宋体"/>
          <w:b/>
          <w:color w:val="auto"/>
          <w:sz w:val="36"/>
          <w:szCs w:val="36"/>
        </w:rPr>
      </w:pPr>
    </w:p>
    <w:p w14:paraId="45DD928F">
      <w:pPr>
        <w:keepNext w:val="0"/>
        <w:keepLines w:val="0"/>
        <w:pageBreakBefore w:val="0"/>
        <w:widowControl w:val="0"/>
        <w:kinsoku/>
        <w:wordWrap/>
        <w:overflowPunct/>
        <w:topLinePunct w:val="0"/>
        <w:bidi w:val="0"/>
        <w:spacing w:line="360" w:lineRule="auto"/>
        <w:ind w:right="0"/>
        <w:jc w:val="center"/>
        <w:rPr>
          <w:rFonts w:hint="eastAsia" w:ascii="宋体" w:hAnsi="宋体" w:eastAsia="宋体" w:cs="宋体"/>
          <w:b/>
          <w:color w:val="auto"/>
          <w:sz w:val="36"/>
          <w:szCs w:val="36"/>
        </w:rPr>
      </w:pPr>
    </w:p>
    <w:p w14:paraId="7EC99A8E">
      <w:pPr>
        <w:keepNext w:val="0"/>
        <w:keepLines w:val="0"/>
        <w:pageBreakBefore w:val="0"/>
        <w:widowControl w:val="0"/>
        <w:kinsoku/>
        <w:wordWrap/>
        <w:overflowPunct/>
        <w:topLinePunct w:val="0"/>
        <w:bidi w:val="0"/>
        <w:spacing w:line="360" w:lineRule="auto"/>
        <w:ind w:right="0"/>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评标</w:t>
      </w:r>
      <w:r>
        <w:rPr>
          <w:rFonts w:hint="eastAsia" w:ascii="宋体" w:hAnsi="宋体" w:eastAsia="宋体" w:cs="宋体"/>
          <w:b/>
          <w:color w:val="auto"/>
          <w:sz w:val="36"/>
          <w:szCs w:val="36"/>
        </w:rPr>
        <w:t>标准</w:t>
      </w:r>
    </w:p>
    <w:p w14:paraId="615098FF">
      <w:pPr>
        <w:keepNext w:val="0"/>
        <w:pageBreakBefore w:val="0"/>
        <w:kinsoku/>
        <w:wordWrap/>
        <w:overflowPunct/>
        <w:topLinePunct w:val="0"/>
        <w:bidi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一、本项目采用综合评分法。</w:t>
      </w:r>
    </w:p>
    <w:p w14:paraId="421D112E">
      <w:pPr>
        <w:keepNext w:val="0"/>
        <w:pageBreakBefore w:val="0"/>
        <w:kinsoku/>
        <w:wordWrap/>
        <w:overflowPunct/>
        <w:topLinePunct w:val="0"/>
        <w:bidi w:val="0"/>
        <w:spacing w:line="360" w:lineRule="auto"/>
        <w:ind w:firstLine="470"/>
        <w:rPr>
          <w:rFonts w:hint="eastAsia" w:ascii="宋体" w:hAnsi="宋体" w:eastAsia="宋体" w:cs="宋体"/>
          <w:color w:val="auto"/>
          <w:sz w:val="24"/>
          <w:szCs w:val="24"/>
        </w:rPr>
      </w:pPr>
      <w:r>
        <w:rPr>
          <w:rFonts w:hint="eastAsia" w:ascii="宋体" w:hAnsi="宋体" w:eastAsia="宋体" w:cs="宋体"/>
          <w:color w:val="auto"/>
          <w:sz w:val="24"/>
          <w:szCs w:val="24"/>
        </w:rPr>
        <w:t>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w:t>
      </w:r>
      <w:r>
        <w:rPr>
          <w:rFonts w:hint="eastAsia" w:ascii="宋体" w:hAnsi="宋体" w:eastAsia="宋体" w:cs="宋体"/>
          <w:color w:val="auto"/>
          <w:sz w:val="24"/>
          <w:szCs w:val="24"/>
        </w:rPr>
        <w:t>且按照评审因素的量化指标评审得分最高的投标人为中标候选人的评标方法。</w:t>
      </w:r>
    </w:p>
    <w:p w14:paraId="41C24142">
      <w:pPr>
        <w:keepNext w:val="0"/>
        <w:pageBreakBefore w:val="0"/>
        <w:numPr>
          <w:ilvl w:val="0"/>
          <w:numId w:val="0"/>
        </w:numPr>
        <w:kinsoku/>
        <w:wordWrap/>
        <w:overflowPunct/>
        <w:topLinePunct w:val="0"/>
        <w:bidi w:val="0"/>
        <w:spacing w:line="360" w:lineRule="auto"/>
        <w:ind w:left="0" w:leftChars="0" w:firstLine="0" w:firstLineChars="0"/>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zh-CN"/>
        </w:rPr>
        <w:t>政府采购促进中小企业发展</w:t>
      </w:r>
      <w:r>
        <w:rPr>
          <w:rFonts w:hint="eastAsia" w:ascii="宋体" w:hAnsi="宋体" w:eastAsia="宋体" w:cs="宋体"/>
          <w:color w:val="auto"/>
          <w:sz w:val="24"/>
          <w:szCs w:val="24"/>
          <w:lang w:val="zh-CN"/>
        </w:rPr>
        <w:t>，小企业</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含小型、微型企业</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提供的产品和服务在评标时将获得优势，参加投标</w:t>
      </w:r>
      <w:r>
        <w:rPr>
          <w:rFonts w:hint="eastAsia" w:ascii="宋体" w:hAnsi="宋体" w:cs="宋体"/>
          <w:color w:val="auto"/>
          <w:sz w:val="24"/>
          <w:szCs w:val="24"/>
          <w:lang w:val="zh-CN"/>
        </w:rPr>
        <w:t>的中</w:t>
      </w:r>
      <w:r>
        <w:rPr>
          <w:rFonts w:hint="eastAsia" w:ascii="宋体" w:hAnsi="宋体" w:eastAsia="宋体" w:cs="宋体"/>
          <w:color w:val="auto"/>
          <w:sz w:val="24"/>
          <w:szCs w:val="24"/>
          <w:lang w:val="zh-CN"/>
        </w:rPr>
        <w:t>小企业，应当按照《政府采购促进中小企业发展暂行办法》[财库〔2020〕46号]的规定，提供《中小企业声明函》，声明函格式详见招标文件第六章示范格式。</w:t>
      </w:r>
      <w:bookmarkEnd w:id="8"/>
      <w:bookmarkStart w:id="9" w:name="_Toc4620_WPSOffice_Level1"/>
    </w:p>
    <w:p w14:paraId="644D7DFC">
      <w:pPr>
        <w:keepNext w:val="0"/>
        <w:pageBreakBefore w:val="0"/>
        <w:numPr>
          <w:ilvl w:val="0"/>
          <w:numId w:val="0"/>
        </w:numPr>
        <w:kinsoku/>
        <w:wordWrap/>
        <w:overflowPunct/>
        <w:topLinePunct w:val="0"/>
        <w:bidi w:val="0"/>
        <w:spacing w:line="360" w:lineRule="auto"/>
        <w:ind w:left="0" w:leftChars="0" w:firstLine="0" w:firstLineChars="0"/>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rPr>
        <w:t>政府采购政策功能落实。</w:t>
      </w:r>
    </w:p>
    <w:p w14:paraId="134599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一</w:t>
      </w:r>
      <w:r>
        <w:rPr>
          <w:rFonts w:hint="eastAsia" w:ascii="宋体" w:hAnsi="宋体" w:cs="宋体"/>
          <w:b/>
          <w:bCs/>
          <w:color w:val="auto"/>
          <w:sz w:val="24"/>
          <w:szCs w:val="24"/>
          <w:lang w:eastAsia="zh-CN"/>
        </w:rPr>
        <w:t>）小微型企业价格扣除</w:t>
      </w:r>
    </w:p>
    <w:p w14:paraId="30BE047A">
      <w:pPr>
        <w:keepNext w:val="0"/>
        <w:pageBreakBefore w:val="0"/>
        <w:kinsoku/>
        <w:wordWrap/>
        <w:overflowPunct/>
        <w:topLinePunct w:val="0"/>
        <w:bidi w:val="0"/>
        <w:spacing w:line="360" w:lineRule="auto"/>
        <w:ind w:firstLine="47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p>
    <w:p w14:paraId="1E5F9313">
      <w:pPr>
        <w:keepNext w:val="0"/>
        <w:pageBreakBefore w:val="0"/>
        <w:kinsoku/>
        <w:wordWrap/>
        <w:overflowPunct/>
        <w:topLinePunct w:val="0"/>
        <w:bidi w:val="0"/>
        <w:spacing w:line="360" w:lineRule="auto"/>
        <w:ind w:firstLine="47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）在货物采购项目中，货物由中小企业制造，即货物由中小企业生产且使用该中小企业商号或者注册商标；</w:t>
      </w:r>
    </w:p>
    <w:p w14:paraId="24B060DE">
      <w:pPr>
        <w:keepNext w:val="0"/>
        <w:pageBreakBefore w:val="0"/>
        <w:kinsoku/>
        <w:wordWrap/>
        <w:overflowPunct/>
        <w:topLinePunct w:val="0"/>
        <w:bidi w:val="0"/>
        <w:spacing w:line="360" w:lineRule="auto"/>
        <w:ind w:firstLine="47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）在服务采购项目中，服务由中小企业承接，即提供服务的人员为中小企业依照《中华人民共和国劳动合同法》订立劳动合同的从业人员。</w:t>
      </w:r>
    </w:p>
    <w:p w14:paraId="78AA7142">
      <w:pPr>
        <w:keepNext w:val="0"/>
        <w:pageBreakBefore w:val="0"/>
        <w:kinsoku/>
        <w:wordWrap/>
        <w:overflowPunct/>
        <w:topLinePunct w:val="0"/>
        <w:bidi w:val="0"/>
        <w:spacing w:line="360" w:lineRule="auto"/>
        <w:ind w:firstLine="47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2.在货物采购项目中，供应商提供的货物既有中小企业制造货物，也有大型企业制造货物的，不享受本办法规定的中小企业扶持政策。</w:t>
      </w:r>
    </w:p>
    <w:p w14:paraId="372A2E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（二）联合体及分包</w:t>
      </w:r>
    </w:p>
    <w:p w14:paraId="47670DE6">
      <w:pPr>
        <w:keepNext w:val="0"/>
        <w:pageBreakBefore w:val="0"/>
        <w:kinsoku/>
        <w:wordWrap/>
        <w:overflowPunct/>
        <w:topLinePunct w:val="0"/>
        <w:bidi w:val="0"/>
        <w:spacing w:line="360" w:lineRule="auto"/>
        <w:ind w:firstLine="470"/>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1.以联合体形式参加政府采购活动，联合体各方均为中小企业的，联合体视同中小企业。其中，联合体各方均为小微企业的，联合体视同小微企业。</w:t>
      </w:r>
    </w:p>
    <w:p w14:paraId="487B043F">
      <w:pPr>
        <w:keepNext w:val="0"/>
        <w:pageBreakBefore w:val="0"/>
        <w:kinsoku/>
        <w:wordWrap/>
        <w:overflowPunct/>
        <w:topLinePunct w:val="0"/>
        <w:bidi w:val="0"/>
        <w:spacing w:line="360" w:lineRule="auto"/>
        <w:ind w:firstLine="470"/>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2.享受扶持政策获得政府采购合同的，小微企业不得将合同分包给大中型企业，中型企业不得将合同分包给大型企业。</w:t>
      </w:r>
    </w:p>
    <w:p w14:paraId="626F8A77">
      <w:pPr>
        <w:keepNext w:val="0"/>
        <w:pageBreakBefore w:val="0"/>
        <w:kinsoku/>
        <w:wordWrap/>
        <w:overflowPunct/>
        <w:topLinePunct w:val="0"/>
        <w:bidi w:val="0"/>
        <w:spacing w:line="360" w:lineRule="auto"/>
        <w:ind w:firstLine="470"/>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DD8B5B3">
      <w:pPr>
        <w:keepNext w:val="0"/>
        <w:pageBreakBefore w:val="0"/>
        <w:kinsoku/>
        <w:wordWrap/>
        <w:overflowPunct/>
        <w:topLinePunct w:val="0"/>
        <w:bidi w:val="0"/>
        <w:spacing w:line="360" w:lineRule="auto"/>
        <w:ind w:firstLine="470"/>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0355DD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（三）小微型企业</w:t>
      </w:r>
    </w:p>
    <w:p w14:paraId="2717CB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1.投标人须按照招标文件的要求提供相应的《企业声明函》，详见招标文件第六章示范格式。</w:t>
      </w:r>
    </w:p>
    <w:p w14:paraId="7F6B30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lang w:val="en-US" w:eastAsia="zh-CN"/>
        </w:rPr>
      </w:pPr>
      <w:r>
        <w:rPr>
          <w:rFonts w:hint="eastAsia" w:ascii="宋体" w:hAnsi="宋体" w:cs="宋体"/>
          <w:b w:val="0"/>
          <w:bCs w:val="0"/>
          <w:color w:val="auto"/>
          <w:sz w:val="24"/>
          <w:szCs w:val="24"/>
          <w:lang w:val="en-US" w:eastAsia="zh-CN"/>
        </w:rPr>
        <w:t>2.企业标准请参照《政府采购促进中小企业发展管理办法》（财库〔2020〕46号）文件规定自行填写。</w:t>
      </w:r>
    </w:p>
    <w:p w14:paraId="53C638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（四）残疾人福利单位</w:t>
      </w:r>
    </w:p>
    <w:p w14:paraId="64A350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1.本项目对残疾人福利性单位视同小型、微型企业。</w:t>
      </w:r>
    </w:p>
    <w:p w14:paraId="62AED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2.残疾人福利单位需按照招标文件的要求提供《残疾人福利性单位声明函》，详见招标文件第六章示范格式。</w:t>
      </w:r>
    </w:p>
    <w:p w14:paraId="7FE601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3.残疾人福利单位标准请参照《关于促进残疾人就业政府采购政策的通知》（财库〔2017〕141号）。</w:t>
      </w:r>
    </w:p>
    <w:p w14:paraId="3493097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（五）监狱和戒毒企业</w:t>
      </w:r>
    </w:p>
    <w:p w14:paraId="4CC68F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1.本项目对监狱和戒毒企业（简称监狱企业）视同小型、微型企业。</w:t>
      </w:r>
    </w:p>
    <w:p w14:paraId="30E614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2.监狱企业参加政府采购活动时，需提供由省级以上监狱管理局、戒毒管理局（含新疆生产建设兵团）出具的属于监狱企业的证明文件）（投标文件中上传加盖出具单位公章的电子件）。</w:t>
      </w:r>
    </w:p>
    <w:p w14:paraId="1F6A5F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3.监狱企业标准请参照《关于政府采购支持监狱企业发展有关问题的通知》（财库〔2014〕68号）。</w:t>
      </w:r>
    </w:p>
    <w:p w14:paraId="551A07D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（六）</w:t>
      </w:r>
      <w:r>
        <w:rPr>
          <w:rFonts w:hint="eastAsia" w:ascii="宋体" w:hAnsi="宋体" w:cs="宋体"/>
          <w:b w:val="0"/>
          <w:bCs w:val="0"/>
          <w:color w:val="auto"/>
          <w:sz w:val="24"/>
          <w:szCs w:val="24"/>
          <w:lang w:val="en-US" w:eastAsia="zh-CN"/>
        </w:rPr>
        <w:t>对于同时属于小型、微型企业、残疾人福利单位、监狱企业的，不重复享受政策。中小企业划型标准详见《关于印发中小企业划型标准规定的通知》（工信部联企业〔2011〕300号）及《国家统计局关于印发统计上大中小微型企业划分办法的通知》（国统字〔2017〕213号）。</w:t>
      </w:r>
    </w:p>
    <w:p w14:paraId="5AA9CE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四、</w:t>
      </w:r>
      <w:r>
        <w:rPr>
          <w:rFonts w:hint="eastAsia" w:ascii="宋体" w:hAnsi="宋体" w:cs="宋体"/>
          <w:b w:val="0"/>
          <w:bCs w:val="0"/>
          <w:color w:val="auto"/>
          <w:sz w:val="24"/>
          <w:szCs w:val="24"/>
          <w:lang w:val="en-US" w:eastAsia="zh-CN"/>
        </w:rPr>
        <w:t>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14:paraId="1CB765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五、具体标准：</w:t>
      </w:r>
    </w:p>
    <w:tbl>
      <w:tblPr>
        <w:tblStyle w:val="38"/>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216"/>
        <w:gridCol w:w="1550"/>
        <w:gridCol w:w="6959"/>
      </w:tblGrid>
      <w:tr w14:paraId="1B54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jc w:val="center"/>
        </w:trPr>
        <w:tc>
          <w:tcPr>
            <w:tcW w:w="1216" w:type="dxa"/>
            <w:noWrap w:val="0"/>
            <w:vAlign w:val="center"/>
          </w:tcPr>
          <w:p w14:paraId="6357E5E6">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评审</w:t>
            </w:r>
          </w:p>
          <w:p w14:paraId="56E28765">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bCs/>
                <w:color w:val="000000"/>
                <w:sz w:val="24"/>
                <w:szCs w:val="24"/>
                <w:highlight w:val="none"/>
              </w:rPr>
            </w:pPr>
            <w:r>
              <w:rPr>
                <w:rFonts w:hint="eastAsia" w:ascii="宋体" w:hAnsi="宋体" w:eastAsia="宋体" w:cs="宋体"/>
                <w:bCs/>
                <w:color w:val="000000"/>
                <w:kern w:val="0"/>
                <w:sz w:val="24"/>
                <w:szCs w:val="24"/>
                <w:highlight w:val="none"/>
              </w:rPr>
              <w:t>项目</w:t>
            </w:r>
          </w:p>
        </w:tc>
        <w:tc>
          <w:tcPr>
            <w:tcW w:w="1550" w:type="dxa"/>
            <w:noWrap w:val="0"/>
            <w:vAlign w:val="center"/>
          </w:tcPr>
          <w:p w14:paraId="4CE0807D">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bCs/>
                <w:color w:val="000000"/>
                <w:sz w:val="24"/>
                <w:szCs w:val="24"/>
                <w:highlight w:val="none"/>
              </w:rPr>
            </w:pPr>
            <w:r>
              <w:rPr>
                <w:rFonts w:hint="eastAsia" w:ascii="宋体" w:hAnsi="宋体" w:eastAsia="宋体" w:cs="宋体"/>
                <w:bCs/>
                <w:color w:val="000000"/>
                <w:kern w:val="0"/>
                <w:sz w:val="24"/>
                <w:szCs w:val="24"/>
                <w:highlight w:val="none"/>
              </w:rPr>
              <w:t>分值</w:t>
            </w:r>
          </w:p>
        </w:tc>
        <w:tc>
          <w:tcPr>
            <w:tcW w:w="6959" w:type="dxa"/>
            <w:noWrap w:val="0"/>
            <w:vAlign w:val="center"/>
          </w:tcPr>
          <w:p w14:paraId="2B33F2E4">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bCs/>
                <w:color w:val="000000"/>
                <w:sz w:val="24"/>
                <w:szCs w:val="24"/>
                <w:highlight w:val="none"/>
              </w:rPr>
            </w:pPr>
            <w:r>
              <w:rPr>
                <w:rFonts w:hint="eastAsia" w:ascii="宋体" w:hAnsi="宋体" w:eastAsia="宋体" w:cs="宋体"/>
                <w:bCs/>
                <w:color w:val="000000"/>
                <w:kern w:val="0"/>
                <w:sz w:val="24"/>
                <w:szCs w:val="24"/>
                <w:highlight w:val="none"/>
              </w:rPr>
              <w:t>评分标准</w:t>
            </w:r>
          </w:p>
        </w:tc>
      </w:tr>
      <w:tr w14:paraId="29EA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216" w:type="dxa"/>
            <w:noWrap w:val="0"/>
            <w:vAlign w:val="center"/>
          </w:tcPr>
          <w:p w14:paraId="6D3F3710">
            <w:pPr>
              <w:keepNext w:val="0"/>
              <w:keepLines w:val="0"/>
              <w:pageBreakBefore w:val="0"/>
              <w:numPr>
                <w:ilvl w:val="0"/>
                <w:numId w:val="0"/>
              </w:numPr>
              <w:kinsoku/>
              <w:wordWrap/>
              <w:overflowPunct/>
              <w:topLinePunct w:val="0"/>
              <w:autoSpaceDE w:val="0"/>
              <w:autoSpaceDN w:val="0"/>
              <w:bidi w:val="0"/>
              <w:adjustRightInd/>
              <w:snapToGrid/>
              <w:spacing w:line="400" w:lineRule="exact"/>
              <w:ind w:left="0" w:leftChars="0" w:right="0" w:rightChars="0" w:firstLine="0" w:firstLineChars="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投标报价</w:t>
            </w:r>
          </w:p>
          <w:p w14:paraId="3AEF1F73">
            <w:pPr>
              <w:keepNext w:val="0"/>
              <w:keepLines w:val="0"/>
              <w:pageBreakBefore w:val="0"/>
              <w:numPr>
                <w:ilvl w:val="0"/>
                <w:numId w:val="0"/>
              </w:numPr>
              <w:kinsoku/>
              <w:wordWrap/>
              <w:overflowPunct/>
              <w:topLinePunct w:val="0"/>
              <w:autoSpaceDE w:val="0"/>
              <w:autoSpaceDN w:val="0"/>
              <w:bidi w:val="0"/>
              <w:adjustRightInd/>
              <w:snapToGrid/>
              <w:spacing w:line="400" w:lineRule="exact"/>
              <w:ind w:left="0" w:leftChars="0" w:right="0" w:rightChars="0" w:firstLine="0" w:firstLineChars="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（30分）</w:t>
            </w:r>
          </w:p>
        </w:tc>
        <w:tc>
          <w:tcPr>
            <w:tcW w:w="1550" w:type="dxa"/>
            <w:noWrap w:val="0"/>
            <w:vAlign w:val="center"/>
          </w:tcPr>
          <w:p w14:paraId="69124782">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rPr>
              <w:t>分</w:t>
            </w:r>
          </w:p>
        </w:tc>
        <w:tc>
          <w:tcPr>
            <w:tcW w:w="6959" w:type="dxa"/>
            <w:noWrap w:val="0"/>
            <w:vAlign w:val="center"/>
          </w:tcPr>
          <w:p w14:paraId="49730AEF">
            <w:pPr>
              <w:keepNext w:val="0"/>
              <w:keepLines w:val="0"/>
              <w:pageBreakBefore w:val="0"/>
              <w:numPr>
                <w:ilvl w:val="0"/>
                <w:numId w:val="0"/>
              </w:numPr>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tc>
      </w:tr>
      <w:tr w14:paraId="0FC3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40" w:hRule="atLeast"/>
          <w:jc w:val="center"/>
        </w:trPr>
        <w:tc>
          <w:tcPr>
            <w:tcW w:w="1216" w:type="dxa"/>
            <w:vMerge w:val="restart"/>
            <w:noWrap w:val="0"/>
            <w:vAlign w:val="center"/>
          </w:tcPr>
          <w:p w14:paraId="67A2029C">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商务综合实力</w:t>
            </w:r>
          </w:p>
          <w:p w14:paraId="360E7F59">
            <w:pPr>
              <w:pStyle w:val="36"/>
              <w:rPr>
                <w:rFonts w:hint="eastAsia" w:ascii="宋体" w:hAnsi="宋体" w:eastAsia="宋体" w:cs="宋体"/>
                <w:sz w:val="24"/>
                <w:szCs w:val="24"/>
                <w:lang w:eastAsia="zh-CN"/>
              </w:rPr>
            </w:pP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15</w:t>
            </w:r>
            <w:r>
              <w:rPr>
                <w:rFonts w:hint="eastAsia" w:ascii="宋体" w:hAnsi="宋体" w:eastAsia="宋体" w:cs="宋体"/>
                <w:b w:val="0"/>
                <w:bCs/>
                <w:color w:val="000000"/>
                <w:kern w:val="0"/>
                <w:sz w:val="24"/>
                <w:szCs w:val="24"/>
                <w:highlight w:val="none"/>
                <w:lang w:val="en-US" w:eastAsia="zh-CN"/>
              </w:rPr>
              <w:t>分</w:t>
            </w:r>
            <w:r>
              <w:rPr>
                <w:rFonts w:hint="eastAsia" w:ascii="宋体" w:hAnsi="宋体" w:eastAsia="宋体" w:cs="宋体"/>
                <w:color w:val="000000"/>
                <w:kern w:val="0"/>
                <w:sz w:val="24"/>
                <w:szCs w:val="24"/>
                <w:highlight w:val="none"/>
                <w:lang w:eastAsia="zh-CN"/>
              </w:rPr>
              <w:t>）</w:t>
            </w:r>
          </w:p>
        </w:tc>
        <w:tc>
          <w:tcPr>
            <w:tcW w:w="1550" w:type="dxa"/>
            <w:noWrap w:val="0"/>
            <w:vAlign w:val="center"/>
          </w:tcPr>
          <w:p w14:paraId="3F4D7305">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业绩（</w:t>
            </w:r>
            <w:r>
              <w:rPr>
                <w:rFonts w:hint="eastAsia" w:ascii="宋体" w:hAnsi="宋体" w:eastAsia="宋体" w:cs="宋体"/>
                <w:color w:val="auto"/>
                <w:kern w:val="0"/>
                <w:sz w:val="24"/>
                <w:szCs w:val="24"/>
                <w:highlight w:val="none"/>
                <w:lang w:val="en-US" w:eastAsia="zh-CN"/>
              </w:rPr>
              <w:t>9分</w:t>
            </w:r>
            <w:r>
              <w:rPr>
                <w:rFonts w:hint="eastAsia" w:ascii="宋体" w:hAnsi="宋体" w:eastAsia="宋体" w:cs="宋体"/>
                <w:color w:val="000000"/>
                <w:kern w:val="0"/>
                <w:sz w:val="24"/>
                <w:szCs w:val="24"/>
                <w:highlight w:val="none"/>
                <w:lang w:val="en-US" w:eastAsia="zh-CN"/>
              </w:rPr>
              <w:t>）</w:t>
            </w:r>
          </w:p>
        </w:tc>
        <w:tc>
          <w:tcPr>
            <w:tcW w:w="6959" w:type="dxa"/>
            <w:noWrap w:val="0"/>
            <w:vAlign w:val="center"/>
          </w:tcPr>
          <w:p w14:paraId="1176BF42">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投标人</w:t>
            </w:r>
            <w:r>
              <w:rPr>
                <w:rFonts w:hint="eastAsia" w:ascii="宋体" w:hAnsi="宋体" w:eastAsia="宋体" w:cs="宋体"/>
                <w:color w:val="000000"/>
                <w:kern w:val="0"/>
                <w:sz w:val="24"/>
                <w:szCs w:val="24"/>
                <w:highlight w:val="none"/>
                <w:lang w:val="zh-CN" w:eastAsia="zh-CN"/>
              </w:rPr>
              <w:t>自</w:t>
            </w:r>
            <w:r>
              <w:rPr>
                <w:rFonts w:hint="eastAsia" w:ascii="宋体" w:hAnsi="宋体" w:eastAsia="宋体" w:cs="宋体"/>
                <w:color w:val="000000"/>
                <w:kern w:val="0"/>
                <w:sz w:val="24"/>
                <w:szCs w:val="24"/>
                <w:highlight w:val="none"/>
                <w:lang w:val="en-US" w:eastAsia="zh-CN"/>
              </w:rPr>
              <w:t>2023</w:t>
            </w:r>
            <w:r>
              <w:rPr>
                <w:rFonts w:hint="eastAsia" w:ascii="宋体" w:hAnsi="宋体" w:eastAsia="宋体" w:cs="宋体"/>
                <w:color w:val="000000"/>
                <w:kern w:val="0"/>
                <w:sz w:val="24"/>
                <w:szCs w:val="24"/>
                <w:highlight w:val="none"/>
                <w:lang w:eastAsia="zh-CN"/>
              </w:rPr>
              <w:t>年</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eastAsia="zh-CN"/>
              </w:rPr>
              <w:t>月至今（时间以合同签订时间为准）具有类似工作服业绩</w:t>
            </w:r>
            <w:r>
              <w:rPr>
                <w:rFonts w:hint="eastAsia" w:ascii="宋体" w:hAnsi="宋体" w:eastAsia="宋体" w:cs="宋体"/>
                <w:color w:val="000000"/>
                <w:kern w:val="0"/>
                <w:sz w:val="24"/>
                <w:szCs w:val="24"/>
                <w:highlight w:val="none"/>
                <w:lang w:val="en-US" w:eastAsia="zh-CN"/>
              </w:rPr>
              <w:t>的</w:t>
            </w:r>
            <w:r>
              <w:rPr>
                <w:rFonts w:hint="eastAsia" w:ascii="宋体" w:hAnsi="宋体" w:eastAsia="宋体" w:cs="宋体"/>
                <w:color w:val="000000"/>
                <w:kern w:val="0"/>
                <w:sz w:val="24"/>
                <w:szCs w:val="24"/>
                <w:highlight w:val="none"/>
                <w:lang w:eastAsia="zh-CN"/>
              </w:rPr>
              <w:t>，每有一个业绩得</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eastAsia="zh-CN"/>
              </w:rPr>
              <w:t>分，最高得</w:t>
            </w:r>
            <w:r>
              <w:rPr>
                <w:rFonts w:hint="eastAsia" w:ascii="宋体" w:hAnsi="宋体" w:eastAsia="宋体" w:cs="宋体"/>
                <w:color w:val="000000"/>
                <w:kern w:val="0"/>
                <w:sz w:val="24"/>
                <w:szCs w:val="24"/>
                <w:highlight w:val="none"/>
                <w:lang w:val="en-US" w:eastAsia="zh-CN"/>
              </w:rPr>
              <w:t>9</w:t>
            </w:r>
            <w:r>
              <w:rPr>
                <w:rFonts w:hint="eastAsia" w:ascii="宋体" w:hAnsi="宋体" w:eastAsia="宋体" w:cs="宋体"/>
                <w:color w:val="000000"/>
                <w:kern w:val="0"/>
                <w:sz w:val="24"/>
                <w:szCs w:val="24"/>
                <w:highlight w:val="none"/>
                <w:lang w:eastAsia="zh-CN"/>
              </w:rPr>
              <w:t>分。</w:t>
            </w:r>
            <w:r>
              <w:rPr>
                <w:rFonts w:hint="eastAsia" w:ascii="宋体" w:hAnsi="宋体" w:eastAsia="宋体" w:cs="宋体"/>
                <w:b/>
                <w:bCs/>
                <w:color w:val="000000"/>
                <w:kern w:val="0"/>
                <w:sz w:val="24"/>
                <w:szCs w:val="24"/>
                <w:highlight w:val="none"/>
                <w:lang w:eastAsia="zh-CN"/>
              </w:rPr>
              <w:t>（投标人须提供合同原件扫描件上传。未提供、提供无效、不清晰，不全都不得分）</w:t>
            </w:r>
          </w:p>
        </w:tc>
      </w:tr>
      <w:tr w14:paraId="4924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05" w:hRule="atLeast"/>
          <w:jc w:val="center"/>
        </w:trPr>
        <w:tc>
          <w:tcPr>
            <w:tcW w:w="1216" w:type="dxa"/>
            <w:vMerge w:val="continue"/>
            <w:noWrap w:val="0"/>
            <w:vAlign w:val="center"/>
          </w:tcPr>
          <w:p w14:paraId="0F490B51">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000000"/>
                <w:kern w:val="0"/>
                <w:sz w:val="24"/>
                <w:szCs w:val="24"/>
                <w:highlight w:val="none"/>
                <w:lang w:eastAsia="zh-CN"/>
              </w:rPr>
            </w:pPr>
          </w:p>
        </w:tc>
        <w:tc>
          <w:tcPr>
            <w:tcW w:w="1550" w:type="dxa"/>
            <w:noWrap w:val="0"/>
            <w:vAlign w:val="center"/>
          </w:tcPr>
          <w:p w14:paraId="3FFAC68A">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证书（6分）</w:t>
            </w:r>
          </w:p>
        </w:tc>
        <w:tc>
          <w:tcPr>
            <w:tcW w:w="6959" w:type="dxa"/>
            <w:noWrap w:val="0"/>
            <w:vAlign w:val="center"/>
          </w:tcPr>
          <w:p w14:paraId="67F7C89F">
            <w:pPr>
              <w:keepNext w:val="0"/>
              <w:keepLines w:val="0"/>
              <w:pageBreakBefore w:val="0"/>
              <w:numPr>
                <w:ilvl w:val="0"/>
                <w:numId w:val="0"/>
              </w:numPr>
              <w:kinsoku/>
              <w:wordWrap/>
              <w:overflowPunct/>
              <w:topLinePunct w:val="0"/>
              <w:autoSpaceDE w:val="0"/>
              <w:autoSpaceDN w:val="0"/>
              <w:bidi w:val="0"/>
              <w:adjustRightInd/>
              <w:snapToGrid/>
              <w:spacing w:line="400" w:lineRule="exact"/>
              <w:ind w:leftChars="0" w:right="0" w:rightChars="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投标人具有ISO9001质量管理体系列认证、</w:t>
            </w:r>
            <w:r>
              <w:rPr>
                <w:rFonts w:hint="eastAsia" w:ascii="宋体" w:hAnsi="宋体" w:eastAsia="宋体" w:cs="宋体"/>
                <w:color w:val="auto"/>
                <w:kern w:val="0"/>
                <w:sz w:val="24"/>
                <w:szCs w:val="24"/>
                <w:highlight w:val="none"/>
                <w:lang w:val="en-US" w:eastAsia="zh-CN"/>
              </w:rPr>
              <w:t>ISO45001</w:t>
            </w:r>
            <w:r>
              <w:rPr>
                <w:rFonts w:hint="eastAsia" w:ascii="宋体" w:hAnsi="宋体" w:eastAsia="宋体" w:cs="宋体"/>
                <w:color w:val="000000"/>
                <w:kern w:val="0"/>
                <w:sz w:val="24"/>
                <w:szCs w:val="24"/>
                <w:highlight w:val="none"/>
                <w:lang w:val="en-US" w:eastAsia="zh-CN"/>
              </w:rPr>
              <w:t>职业健康安全管理体系认证、ISO14001环境管理体系认证的，每提供一个得 2 分，本项最多得 6 分，没有不得分。</w:t>
            </w:r>
          </w:p>
          <w:p w14:paraId="649AFD47">
            <w:pPr>
              <w:keepNext w:val="0"/>
              <w:keepLines w:val="0"/>
              <w:pageBreakBefore w:val="0"/>
              <w:numPr>
                <w:ilvl w:val="0"/>
                <w:numId w:val="0"/>
              </w:numPr>
              <w:kinsoku/>
              <w:wordWrap/>
              <w:overflowPunct/>
              <w:topLinePunct w:val="0"/>
              <w:autoSpaceDE w:val="0"/>
              <w:autoSpaceDN w:val="0"/>
              <w:bidi w:val="0"/>
              <w:adjustRightInd/>
              <w:snapToGrid/>
              <w:spacing w:line="400" w:lineRule="exact"/>
              <w:ind w:leftChars="0" w:right="0" w:rightChars="0"/>
              <w:rPr>
                <w:rFonts w:hint="eastAsia" w:ascii="宋体" w:hAnsi="宋体" w:eastAsia="宋体" w:cs="宋体"/>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注：（需提供有效期内的认证证书原件扫描件上传，不提供不得分）</w:t>
            </w:r>
            <w:r>
              <w:rPr>
                <w:rFonts w:hint="eastAsia" w:ascii="宋体" w:hAnsi="宋体" w:eastAsia="宋体" w:cs="宋体"/>
                <w:color w:val="000000"/>
                <w:kern w:val="0"/>
                <w:sz w:val="24"/>
                <w:szCs w:val="24"/>
                <w:highlight w:val="none"/>
                <w:lang w:val="en-US" w:eastAsia="zh-CN"/>
              </w:rPr>
              <w:t>；</w:t>
            </w:r>
          </w:p>
        </w:tc>
      </w:tr>
      <w:tr w14:paraId="3351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70" w:hRule="atLeast"/>
          <w:jc w:val="center"/>
        </w:trPr>
        <w:tc>
          <w:tcPr>
            <w:tcW w:w="1216" w:type="dxa"/>
            <w:noWrap w:val="0"/>
            <w:vAlign w:val="center"/>
          </w:tcPr>
          <w:p w14:paraId="20A455C2">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技术方案（</w:t>
            </w:r>
            <w:r>
              <w:rPr>
                <w:rFonts w:hint="eastAsia" w:ascii="宋体" w:hAnsi="宋体" w:eastAsia="宋体" w:cs="宋体"/>
                <w:color w:val="000000"/>
                <w:kern w:val="0"/>
                <w:sz w:val="24"/>
                <w:szCs w:val="24"/>
                <w:highlight w:val="none"/>
                <w:lang w:val="en-US" w:eastAsia="zh-CN"/>
              </w:rPr>
              <w:t>15分</w:t>
            </w:r>
            <w:r>
              <w:rPr>
                <w:rFonts w:hint="eastAsia" w:ascii="宋体" w:hAnsi="宋体" w:eastAsia="宋体" w:cs="宋体"/>
                <w:color w:val="000000"/>
                <w:kern w:val="0"/>
                <w:sz w:val="24"/>
                <w:szCs w:val="24"/>
                <w:highlight w:val="none"/>
                <w:lang w:eastAsia="zh-CN"/>
              </w:rPr>
              <w:t>）</w:t>
            </w:r>
          </w:p>
          <w:p w14:paraId="03339704">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000000"/>
                <w:sz w:val="24"/>
                <w:szCs w:val="24"/>
                <w:highlight w:val="none"/>
              </w:rPr>
            </w:pPr>
          </w:p>
        </w:tc>
        <w:tc>
          <w:tcPr>
            <w:tcW w:w="1550" w:type="dxa"/>
            <w:noWrap w:val="0"/>
            <w:vAlign w:val="center"/>
          </w:tcPr>
          <w:p w14:paraId="038A5E69">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15分</w:t>
            </w:r>
          </w:p>
        </w:tc>
        <w:tc>
          <w:tcPr>
            <w:tcW w:w="6959" w:type="dxa"/>
            <w:noWrap w:val="0"/>
            <w:vAlign w:val="center"/>
          </w:tcPr>
          <w:p w14:paraId="3C9B3E03">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投标人应当为本项目制定详细、切实可行的实施和服务方案，方案必须包括但不限于以下内容：①生产计划及流水线配置说明；②工艺作业流程；③生产装备；④工艺过程保障；⑤质检规程和检测手段；⑥生产过程中的执行标准；⑦货物运输方法及交货流程；⑧生产前、后服务措施。评委对方案的规范性、完整性、可操作性进行打分</w:t>
            </w:r>
            <w:r>
              <w:rPr>
                <w:rFonts w:hint="eastAsia" w:ascii="宋体" w:hAnsi="宋体" w:eastAsia="宋体" w:cs="宋体"/>
                <w:kern w:val="0"/>
                <w:sz w:val="24"/>
                <w:szCs w:val="24"/>
                <w:lang w:val="en-US" w:eastAsia="zh-CN" w:bidi="ar-SA"/>
              </w:rPr>
              <w:t>。</w:t>
            </w:r>
          </w:p>
          <w:p w14:paraId="16915A07">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方案的规范性</w:t>
            </w:r>
            <w:r>
              <w:rPr>
                <w:rFonts w:hint="eastAsia" w:ascii="宋体" w:hAnsi="宋体" w:eastAsia="宋体" w:cs="宋体"/>
                <w:kern w:val="0"/>
                <w:sz w:val="24"/>
                <w:szCs w:val="24"/>
                <w:lang w:val="en-US" w:eastAsia="zh-CN" w:bidi="ar-SA"/>
              </w:rPr>
              <w:t>强</w:t>
            </w:r>
            <w:r>
              <w:rPr>
                <w:rFonts w:hint="default" w:ascii="宋体" w:hAnsi="宋体" w:eastAsia="宋体" w:cs="宋体"/>
                <w:kern w:val="0"/>
                <w:sz w:val="24"/>
                <w:szCs w:val="24"/>
                <w:lang w:val="en-US" w:eastAsia="zh-CN" w:bidi="ar-SA"/>
              </w:rPr>
              <w:t>、完整性</w:t>
            </w:r>
            <w:r>
              <w:rPr>
                <w:rFonts w:hint="eastAsia" w:ascii="宋体" w:hAnsi="宋体" w:eastAsia="宋体" w:cs="宋体"/>
                <w:kern w:val="0"/>
                <w:sz w:val="24"/>
                <w:szCs w:val="24"/>
                <w:lang w:val="en-US" w:eastAsia="zh-CN" w:bidi="ar-SA"/>
              </w:rPr>
              <w:t>高</w:t>
            </w:r>
            <w:r>
              <w:rPr>
                <w:rFonts w:hint="default" w:ascii="宋体" w:hAnsi="宋体" w:eastAsia="宋体" w:cs="宋体"/>
                <w:kern w:val="0"/>
                <w:sz w:val="24"/>
                <w:szCs w:val="24"/>
                <w:lang w:val="en-US" w:eastAsia="zh-CN" w:bidi="ar-SA"/>
              </w:rPr>
              <w:t>、可操作性</w:t>
            </w:r>
            <w:r>
              <w:rPr>
                <w:rFonts w:hint="eastAsia" w:ascii="宋体" w:hAnsi="宋体" w:eastAsia="宋体" w:cs="宋体"/>
                <w:kern w:val="0"/>
                <w:sz w:val="24"/>
                <w:szCs w:val="24"/>
                <w:lang w:val="en-US" w:eastAsia="zh-CN" w:bidi="ar-SA"/>
              </w:rPr>
              <w:t>高得15</w:t>
            </w:r>
            <w:r>
              <w:rPr>
                <w:rFonts w:hint="default" w:ascii="宋体" w:hAnsi="宋体" w:eastAsia="宋体" w:cs="宋体"/>
                <w:kern w:val="0"/>
                <w:sz w:val="24"/>
                <w:szCs w:val="24"/>
                <w:lang w:val="en-US" w:eastAsia="zh-CN" w:bidi="ar-SA"/>
              </w:rPr>
              <w:t>分</w:t>
            </w:r>
            <w:r>
              <w:rPr>
                <w:rFonts w:hint="eastAsia" w:ascii="宋体" w:hAnsi="宋体" w:eastAsia="宋体" w:cs="宋体"/>
                <w:kern w:val="0"/>
                <w:sz w:val="24"/>
                <w:szCs w:val="24"/>
                <w:lang w:val="en-US" w:eastAsia="zh-CN" w:bidi="ar-SA"/>
              </w:rPr>
              <w:t>。</w:t>
            </w:r>
          </w:p>
          <w:p w14:paraId="4D41C818">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方案的规范性</w:t>
            </w:r>
            <w:r>
              <w:rPr>
                <w:rFonts w:hint="eastAsia" w:ascii="宋体" w:hAnsi="宋体" w:eastAsia="宋体" w:cs="宋体"/>
                <w:kern w:val="0"/>
                <w:sz w:val="24"/>
                <w:szCs w:val="24"/>
                <w:lang w:val="en-US" w:eastAsia="zh-CN" w:bidi="ar-SA"/>
              </w:rPr>
              <w:t>较强</w:t>
            </w:r>
            <w:r>
              <w:rPr>
                <w:rFonts w:hint="default" w:ascii="宋体" w:hAnsi="宋体" w:eastAsia="宋体" w:cs="宋体"/>
                <w:kern w:val="0"/>
                <w:sz w:val="24"/>
                <w:szCs w:val="24"/>
                <w:lang w:val="en-US" w:eastAsia="zh-CN" w:bidi="ar-SA"/>
              </w:rPr>
              <w:t>、完整性</w:t>
            </w:r>
            <w:r>
              <w:rPr>
                <w:rFonts w:hint="eastAsia" w:ascii="宋体" w:hAnsi="宋体" w:eastAsia="宋体" w:cs="宋体"/>
                <w:kern w:val="0"/>
                <w:sz w:val="24"/>
                <w:szCs w:val="24"/>
                <w:lang w:val="en-US" w:eastAsia="zh-CN" w:bidi="ar-SA"/>
              </w:rPr>
              <w:t>一般</w:t>
            </w:r>
            <w:r>
              <w:rPr>
                <w:rFonts w:hint="default" w:ascii="宋体" w:hAnsi="宋体" w:eastAsia="宋体" w:cs="宋体"/>
                <w:kern w:val="0"/>
                <w:sz w:val="24"/>
                <w:szCs w:val="24"/>
                <w:lang w:val="en-US" w:eastAsia="zh-CN" w:bidi="ar-SA"/>
              </w:rPr>
              <w:t>、可操作性</w:t>
            </w:r>
            <w:r>
              <w:rPr>
                <w:rFonts w:hint="eastAsia" w:ascii="宋体" w:hAnsi="宋体" w:eastAsia="宋体" w:cs="宋体"/>
                <w:kern w:val="0"/>
                <w:sz w:val="24"/>
                <w:szCs w:val="24"/>
                <w:lang w:val="en-US" w:eastAsia="zh-CN" w:bidi="ar-SA"/>
              </w:rPr>
              <w:t>一般得10分。</w:t>
            </w:r>
          </w:p>
          <w:p w14:paraId="54C2502D">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default"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方案的规范性不强、可操作不高得5分。</w:t>
            </w:r>
          </w:p>
          <w:p w14:paraId="561FE953">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default" w:ascii="宋体" w:hAnsi="宋体" w:eastAsia="宋体" w:cs="宋体"/>
                <w:kern w:val="0"/>
                <w:sz w:val="24"/>
                <w:szCs w:val="24"/>
                <w:lang w:val="en-US" w:eastAsia="zh-CN" w:bidi="ar-SA"/>
              </w:rPr>
            </w:pPr>
            <w:r>
              <w:rPr>
                <w:rFonts w:hint="eastAsia" w:ascii="宋体" w:hAnsi="宋体" w:eastAsia="宋体" w:cs="宋体"/>
                <w:b/>
                <w:bCs/>
                <w:kern w:val="0"/>
                <w:sz w:val="24"/>
                <w:szCs w:val="24"/>
                <w:lang w:val="en-US" w:eastAsia="zh-CN" w:bidi="ar-SA"/>
              </w:rPr>
              <w:t>注：供应商按照以上要求</w:t>
            </w:r>
            <w:r>
              <w:rPr>
                <w:rFonts w:hint="eastAsia" w:ascii="宋体" w:hAnsi="宋体" w:cs="宋体"/>
                <w:b/>
                <w:bCs/>
                <w:kern w:val="0"/>
                <w:sz w:val="24"/>
                <w:szCs w:val="24"/>
                <w:lang w:val="en-US" w:eastAsia="zh-CN" w:bidi="ar-SA"/>
              </w:rPr>
              <w:t>制作</w:t>
            </w:r>
            <w:r>
              <w:rPr>
                <w:rFonts w:hint="eastAsia" w:ascii="宋体" w:hAnsi="宋体" w:eastAsia="宋体" w:cs="宋体"/>
                <w:b/>
                <w:bCs/>
                <w:kern w:val="0"/>
                <w:sz w:val="24"/>
                <w:szCs w:val="24"/>
                <w:lang w:val="en-US" w:eastAsia="zh-CN" w:bidi="ar-SA"/>
              </w:rPr>
              <w:t>方案上传，</w:t>
            </w:r>
            <w:r>
              <w:rPr>
                <w:rFonts w:hint="default" w:ascii="宋体" w:hAnsi="宋体" w:eastAsia="宋体" w:cs="宋体"/>
                <w:b/>
                <w:bCs/>
                <w:kern w:val="0"/>
                <w:sz w:val="24"/>
                <w:szCs w:val="24"/>
                <w:lang w:val="en-US" w:eastAsia="zh-CN" w:bidi="ar-SA"/>
              </w:rPr>
              <w:t>未提供或缺项的不得分。</w:t>
            </w:r>
          </w:p>
        </w:tc>
      </w:tr>
      <w:tr w14:paraId="545C2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257" w:hRule="atLeast"/>
          <w:jc w:val="center"/>
        </w:trPr>
        <w:tc>
          <w:tcPr>
            <w:tcW w:w="1216" w:type="dxa"/>
            <w:noWrap w:val="0"/>
            <w:vAlign w:val="center"/>
          </w:tcPr>
          <w:p w14:paraId="111EF67B">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样品（</w:t>
            </w:r>
            <w:r>
              <w:rPr>
                <w:rFonts w:hint="eastAsia" w:ascii="宋体" w:hAnsi="宋体" w:eastAsia="宋体" w:cs="宋体"/>
                <w:color w:val="000000"/>
                <w:sz w:val="24"/>
                <w:szCs w:val="24"/>
                <w:highlight w:val="none"/>
                <w:lang w:val="en-US" w:eastAsia="zh-CN"/>
              </w:rPr>
              <w:t>3</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分</w:t>
            </w:r>
            <w:r>
              <w:rPr>
                <w:rFonts w:hint="eastAsia" w:ascii="宋体" w:hAnsi="宋体" w:eastAsia="宋体" w:cs="宋体"/>
                <w:color w:val="000000"/>
                <w:sz w:val="24"/>
                <w:szCs w:val="24"/>
                <w:highlight w:val="none"/>
                <w:lang w:eastAsia="zh-CN"/>
              </w:rPr>
              <w:t>）</w:t>
            </w:r>
          </w:p>
        </w:tc>
        <w:tc>
          <w:tcPr>
            <w:tcW w:w="1550" w:type="dxa"/>
            <w:noWrap w:val="0"/>
            <w:vAlign w:val="center"/>
          </w:tcPr>
          <w:p w14:paraId="09A3941B">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jc w:val="center"/>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w:t>
            </w:r>
            <w:r>
              <w:rPr>
                <w:rFonts w:hint="eastAsia" w:ascii="宋体" w:hAnsi="宋体" w:cs="宋体"/>
                <w:kern w:val="0"/>
                <w:sz w:val="24"/>
                <w:szCs w:val="24"/>
                <w:lang w:val="en-US" w:eastAsia="zh-CN" w:bidi="ar-SA"/>
              </w:rPr>
              <w:t>3</w:t>
            </w:r>
            <w:r>
              <w:rPr>
                <w:rFonts w:hint="eastAsia" w:ascii="宋体" w:hAnsi="宋体" w:eastAsia="宋体" w:cs="宋体"/>
                <w:kern w:val="0"/>
                <w:sz w:val="24"/>
                <w:szCs w:val="24"/>
                <w:lang w:val="en-US" w:eastAsia="zh-CN" w:bidi="ar-SA"/>
              </w:rPr>
              <w:t>分</w:t>
            </w:r>
          </w:p>
        </w:tc>
        <w:tc>
          <w:tcPr>
            <w:tcW w:w="6959" w:type="dxa"/>
            <w:noWrap w:val="0"/>
            <w:vAlign w:val="center"/>
          </w:tcPr>
          <w:p w14:paraId="0D0E1E31">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投标人按招标文件的采购需求提供对应的样品，评委根据投标人所提供的样品的面料外观质量、制作工艺、款式设计等情况酌情打分：</w:t>
            </w:r>
          </w:p>
          <w:p w14:paraId="65521128">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1、服装制作工艺（包含样衣裁剪、制作工艺完美、平衡贴服、对称圆顺、衣领、口袋等拼缝线等平服、对称，线迹清晰饱满、均匀等）：优得12，良得8，一般得4分，其他不得分。</w:t>
            </w:r>
          </w:p>
          <w:p w14:paraId="1ECF2430">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2、样衣款式（面料外观质量优良，细节设计人性化、做工精致、简洁美观、效果好、大方得体，兼顾舒适美观及公务性）：优得</w:t>
            </w:r>
            <w:r>
              <w:rPr>
                <w:rFonts w:hint="eastAsia" w:ascii="宋体" w:hAnsi="宋体" w:cs="宋体"/>
                <w:kern w:val="0"/>
                <w:sz w:val="24"/>
                <w:szCs w:val="24"/>
                <w:lang w:val="en-US" w:eastAsia="zh-CN" w:bidi="ar-SA"/>
              </w:rPr>
              <w:t>11</w:t>
            </w:r>
            <w:r>
              <w:rPr>
                <w:rFonts w:hint="eastAsia" w:ascii="宋体" w:hAnsi="宋体" w:eastAsia="宋体" w:cs="宋体"/>
                <w:kern w:val="0"/>
                <w:sz w:val="24"/>
                <w:szCs w:val="24"/>
                <w:lang w:val="en-US" w:eastAsia="zh-CN" w:bidi="ar-SA"/>
              </w:rPr>
              <w:t>，良得</w:t>
            </w:r>
            <w:r>
              <w:rPr>
                <w:rFonts w:hint="eastAsia" w:ascii="宋体" w:hAnsi="宋体" w:cs="宋体"/>
                <w:kern w:val="0"/>
                <w:sz w:val="24"/>
                <w:szCs w:val="24"/>
                <w:lang w:val="en-US" w:eastAsia="zh-CN" w:bidi="ar-SA"/>
              </w:rPr>
              <w:t>8</w:t>
            </w:r>
            <w:r>
              <w:rPr>
                <w:rFonts w:hint="eastAsia" w:ascii="宋体" w:hAnsi="宋体" w:eastAsia="宋体" w:cs="宋体"/>
                <w:kern w:val="0"/>
                <w:sz w:val="24"/>
                <w:szCs w:val="24"/>
                <w:lang w:val="en-US" w:eastAsia="zh-CN" w:bidi="ar-SA"/>
              </w:rPr>
              <w:t>，一般得</w:t>
            </w:r>
            <w:r>
              <w:rPr>
                <w:rFonts w:hint="eastAsia" w:ascii="宋体" w:hAnsi="宋体" w:cs="宋体"/>
                <w:kern w:val="0"/>
                <w:sz w:val="24"/>
                <w:szCs w:val="24"/>
                <w:lang w:val="en-US" w:eastAsia="zh-CN" w:bidi="ar-SA"/>
              </w:rPr>
              <w:t>4</w:t>
            </w:r>
            <w:r>
              <w:rPr>
                <w:rFonts w:hint="eastAsia" w:ascii="宋体" w:hAnsi="宋体" w:eastAsia="宋体" w:cs="宋体"/>
                <w:kern w:val="0"/>
                <w:sz w:val="24"/>
                <w:szCs w:val="24"/>
                <w:lang w:val="en-US" w:eastAsia="zh-CN" w:bidi="ar-SA"/>
              </w:rPr>
              <w:t>分，其他不得分。</w:t>
            </w:r>
          </w:p>
          <w:p w14:paraId="53930318">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3、面料、辅料（根据样衣主面料、辅料材质、成份、质感、色泽度）：优得10，良得6，一般得3分，其他不得分。</w:t>
            </w:r>
          </w:p>
          <w:p w14:paraId="75DD3D18">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注：需提供样品，不提供不得分。服装的面料须提供国家认可的检测机构出具的检测报告，检测内容（结果）均符合要求，有一项不符合，此项不得分。</w:t>
            </w:r>
          </w:p>
          <w:p w14:paraId="6721B764">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lang w:val="en-US" w:eastAsia="zh-CN"/>
              </w:rPr>
            </w:pPr>
            <w:r>
              <w:rPr>
                <w:rFonts w:hint="eastAsia" w:ascii="宋体" w:hAnsi="宋体" w:eastAsia="宋体" w:cs="宋体"/>
                <w:b/>
                <w:bCs/>
                <w:color w:val="FF0000"/>
                <w:kern w:val="0"/>
                <w:sz w:val="24"/>
                <w:szCs w:val="24"/>
                <w:lang w:val="en-US" w:eastAsia="zh-CN" w:bidi="ar-SA"/>
              </w:rPr>
              <w:t>评分标准中的工作服样品，各供应商应在开标截止时间前递交给采购方(可通过邮寄方式，但邮寄途中，如货物发生损坏或者丢失，采购方不承担任何责任）。样品必须密封完好递交，标注公司名称开标结束后由采购人（代理机构）统一送入评审室启封。中标单位样品留采购人处封存，其他供应商样品于合同签订后统一退还。邮寄地址：详见公告采购代理机构信息。样品接收人电话详见公告采购人或代理机构信息</w:t>
            </w:r>
          </w:p>
        </w:tc>
      </w:tr>
      <w:tr w14:paraId="78EF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05" w:hRule="atLeast"/>
          <w:jc w:val="center"/>
        </w:trPr>
        <w:tc>
          <w:tcPr>
            <w:tcW w:w="1216" w:type="dxa"/>
            <w:vMerge w:val="restart"/>
            <w:noWrap w:val="0"/>
            <w:vAlign w:val="center"/>
          </w:tcPr>
          <w:p w14:paraId="51C8F708">
            <w:pPr>
              <w:keepNext w:val="0"/>
              <w:keepLines w:val="0"/>
              <w:pageBreakBefore w:val="0"/>
              <w:widowControl/>
              <w:kinsoku/>
              <w:wordWrap/>
              <w:overflowPunct/>
              <w:topLinePunct w:val="0"/>
              <w:autoSpaceDE w:val="0"/>
              <w:autoSpaceDN w:val="0"/>
              <w:bidi w:val="0"/>
              <w:adjustRightInd/>
              <w:snapToGrid/>
              <w:spacing w:line="400" w:lineRule="exact"/>
              <w:ind w:left="0" w:leftChars="0" w:right="0" w:rightChars="0" w:firstLine="0" w:firstLineChars="0"/>
              <w:jc w:val="center"/>
              <w:textAlignment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售后服务（</w:t>
            </w:r>
            <w:r>
              <w:rPr>
                <w:rFonts w:hint="eastAsia" w:ascii="宋体" w:hAnsi="宋体" w:cs="宋体"/>
                <w:color w:val="000000"/>
                <w:kern w:val="0"/>
                <w:sz w:val="24"/>
                <w:szCs w:val="24"/>
                <w:highlight w:val="none"/>
                <w:lang w:val="en-US" w:eastAsia="zh-CN"/>
              </w:rPr>
              <w:t>7</w:t>
            </w:r>
            <w:r>
              <w:rPr>
                <w:rFonts w:hint="eastAsia" w:ascii="宋体" w:hAnsi="宋体" w:eastAsia="宋体" w:cs="宋体"/>
                <w:color w:val="000000"/>
                <w:kern w:val="0"/>
                <w:sz w:val="24"/>
                <w:szCs w:val="24"/>
                <w:highlight w:val="none"/>
                <w:lang w:val="en-US" w:eastAsia="zh-CN"/>
              </w:rPr>
              <w:t>分</w:t>
            </w:r>
            <w:r>
              <w:rPr>
                <w:rFonts w:hint="eastAsia" w:ascii="宋体" w:hAnsi="宋体" w:eastAsia="宋体" w:cs="宋体"/>
                <w:color w:val="000000"/>
                <w:kern w:val="0"/>
                <w:sz w:val="24"/>
                <w:szCs w:val="24"/>
                <w:highlight w:val="none"/>
                <w:lang w:eastAsia="zh-CN"/>
              </w:rPr>
              <w:t>）</w:t>
            </w:r>
          </w:p>
        </w:tc>
        <w:tc>
          <w:tcPr>
            <w:tcW w:w="1550" w:type="dxa"/>
            <w:noWrap w:val="0"/>
            <w:vAlign w:val="center"/>
          </w:tcPr>
          <w:p w14:paraId="69DD82EE">
            <w:pPr>
              <w:pStyle w:val="18"/>
              <w:ind w:left="0" w:lef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5分</w:t>
            </w:r>
          </w:p>
        </w:tc>
        <w:tc>
          <w:tcPr>
            <w:tcW w:w="6959" w:type="dxa"/>
            <w:noWrap w:val="0"/>
            <w:vAlign w:val="center"/>
          </w:tcPr>
          <w:p w14:paraId="656182A7">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由评委根据投标人的服务能力（机构布局、人员配备等），投标人的服务方案（包括售前、售中和售后服务方案），对服务承诺是否完善、是否具有规范的专业服务、客户服务、客户意见反馈和改进机制等情况打分。</w:t>
            </w:r>
          </w:p>
          <w:p w14:paraId="6992530F">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服务方案、承诺完善、规范的得5分。</w:t>
            </w:r>
          </w:p>
          <w:p w14:paraId="239FDD23">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lang w:val="en-US" w:eastAsia="zh-CN"/>
              </w:rPr>
            </w:pPr>
            <w:r>
              <w:rPr>
                <w:rFonts w:hint="eastAsia" w:ascii="宋体" w:hAnsi="宋体" w:eastAsia="宋体" w:cs="宋体"/>
                <w:kern w:val="0"/>
                <w:sz w:val="24"/>
                <w:szCs w:val="24"/>
                <w:lang w:val="en-US" w:eastAsia="zh-CN" w:bidi="ar-SA"/>
              </w:rPr>
              <w:t>服务方案、承诺不全面、一般的得2分。</w:t>
            </w:r>
          </w:p>
          <w:p w14:paraId="1DECEF6F">
            <w:pPr>
              <w:keepNext w:val="0"/>
              <w:keepLines w:val="0"/>
              <w:pageBreakBefore w:val="0"/>
              <w:kinsoku/>
              <w:wordWrap/>
              <w:overflowPunct/>
              <w:topLinePunct w:val="0"/>
              <w:autoSpaceDE w:val="0"/>
              <w:autoSpaceDN w:val="0"/>
              <w:bidi w:val="0"/>
              <w:adjustRightInd/>
              <w:snapToGrid/>
              <w:spacing w:line="400" w:lineRule="exact"/>
              <w:ind w:left="0" w:leftChars="0" w:right="0" w:rightChars="0" w:firstLine="0" w:firstLineChars="0"/>
              <w:rPr>
                <w:rFonts w:hint="eastAsia"/>
                <w:lang w:val="en-US" w:eastAsia="zh-CN"/>
              </w:rPr>
            </w:pPr>
            <w:r>
              <w:rPr>
                <w:rFonts w:hint="eastAsia" w:ascii="宋体" w:hAnsi="宋体" w:eastAsia="宋体" w:cs="宋体"/>
                <w:b/>
                <w:bCs/>
                <w:kern w:val="0"/>
                <w:sz w:val="24"/>
                <w:szCs w:val="24"/>
                <w:lang w:val="en-US" w:eastAsia="zh-CN" w:bidi="ar-SA"/>
              </w:rPr>
              <w:t>注：提供方案材料上传，不提供不得分。</w:t>
            </w:r>
          </w:p>
        </w:tc>
      </w:tr>
      <w:tr w14:paraId="7F7C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45" w:hRule="atLeast"/>
          <w:jc w:val="center"/>
        </w:trPr>
        <w:tc>
          <w:tcPr>
            <w:tcW w:w="1216" w:type="dxa"/>
            <w:vMerge w:val="continue"/>
            <w:noWrap w:val="0"/>
            <w:vAlign w:val="center"/>
          </w:tcPr>
          <w:p w14:paraId="062A110D">
            <w:pPr>
              <w:pStyle w:val="18"/>
              <w:ind w:left="0" w:leftChars="0" w:firstLine="0" w:firstLineChars="0"/>
            </w:pPr>
          </w:p>
        </w:tc>
        <w:tc>
          <w:tcPr>
            <w:tcW w:w="1550" w:type="dxa"/>
            <w:noWrap w:val="0"/>
            <w:vAlign w:val="center"/>
          </w:tcPr>
          <w:p w14:paraId="6E4D32F6">
            <w:pPr>
              <w:pStyle w:val="18"/>
              <w:ind w:left="0" w:lef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2分</w:t>
            </w:r>
          </w:p>
        </w:tc>
        <w:tc>
          <w:tcPr>
            <w:tcW w:w="6959" w:type="dxa"/>
            <w:noWrap w:val="0"/>
            <w:vAlign w:val="center"/>
          </w:tcPr>
          <w:p w14:paraId="6AB41ABC">
            <w:pPr>
              <w:pStyle w:val="18"/>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投标人在满足招标文件中规定的质保期一年的基础上，承诺增加1年的得2分，不承诺不得分。</w:t>
            </w:r>
          </w:p>
          <w:p w14:paraId="7105190D">
            <w:pPr>
              <w:pStyle w:val="18"/>
              <w:ind w:left="0" w:leftChars="0"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注：需提供承诺书原件扫描件加盖公章上传，不提供不得分。</w:t>
            </w:r>
          </w:p>
        </w:tc>
      </w:tr>
    </w:tbl>
    <w:p w14:paraId="58E85B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rPr>
      </w:pPr>
      <w:r>
        <w:rPr>
          <w:rFonts w:hint="eastAsia" w:ascii="宋体" w:hAnsi="宋体" w:cs="宋体"/>
          <w:b w:val="0"/>
          <w:bCs w:val="0"/>
          <w:color w:val="auto"/>
          <w:sz w:val="24"/>
          <w:szCs w:val="24"/>
        </w:rPr>
        <w:t>注</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rPr>
        <w:t>1</w:t>
      </w:r>
      <w:r>
        <w:rPr>
          <w:rFonts w:hint="eastAsia" w:ascii="宋体" w:hAnsi="宋体" w:cs="宋体"/>
          <w:b w:val="0"/>
          <w:bCs w:val="0"/>
          <w:color w:val="auto"/>
          <w:sz w:val="24"/>
          <w:szCs w:val="24"/>
          <w:lang w:val="en-US" w:eastAsia="zh-CN"/>
        </w:rPr>
        <w:t>.</w:t>
      </w:r>
      <w:r>
        <w:rPr>
          <w:rFonts w:hint="eastAsia" w:ascii="宋体" w:hAnsi="宋体" w:cs="宋体"/>
          <w:b/>
          <w:bCs/>
          <w:color w:val="FF0000"/>
          <w:sz w:val="24"/>
          <w:szCs w:val="24"/>
        </w:rPr>
        <w:t>以上所有要求提供的证明材料在投标截止时间之前扫描件加盖公章</w:t>
      </w:r>
      <w:r>
        <w:rPr>
          <w:rFonts w:hint="eastAsia" w:ascii="宋体" w:hAnsi="宋体" w:cs="宋体"/>
          <w:b/>
          <w:bCs/>
          <w:color w:val="FF0000"/>
          <w:sz w:val="24"/>
          <w:szCs w:val="24"/>
          <w:lang w:eastAsia="zh-CN"/>
        </w:rPr>
        <w:t>（</w:t>
      </w:r>
      <w:r>
        <w:rPr>
          <w:rFonts w:hint="eastAsia" w:ascii="宋体" w:hAnsi="宋体" w:cs="宋体"/>
          <w:b/>
          <w:bCs/>
          <w:color w:val="FF0000"/>
          <w:sz w:val="24"/>
          <w:szCs w:val="24"/>
        </w:rPr>
        <w:t>电子公章</w:t>
      </w:r>
      <w:r>
        <w:rPr>
          <w:rFonts w:hint="eastAsia" w:ascii="宋体" w:hAnsi="宋体" w:cs="宋体"/>
          <w:b/>
          <w:bCs/>
          <w:color w:val="FF0000"/>
          <w:sz w:val="24"/>
          <w:szCs w:val="24"/>
          <w:lang w:eastAsia="zh-CN"/>
        </w:rPr>
        <w:t>）</w:t>
      </w:r>
      <w:r>
        <w:rPr>
          <w:rFonts w:hint="eastAsia" w:ascii="宋体" w:hAnsi="宋体" w:cs="宋体"/>
          <w:b/>
          <w:bCs/>
          <w:color w:val="FF0000"/>
          <w:sz w:val="24"/>
          <w:szCs w:val="24"/>
        </w:rPr>
        <w:t>上传</w:t>
      </w:r>
      <w:r>
        <w:rPr>
          <w:rFonts w:hint="eastAsia" w:ascii="宋体" w:hAnsi="宋体" w:cs="宋体"/>
          <w:b w:val="0"/>
          <w:bCs w:val="0"/>
          <w:color w:val="auto"/>
          <w:sz w:val="24"/>
          <w:szCs w:val="24"/>
        </w:rPr>
        <w:t>，用投标文件制作工具制作并生成上传至苏采云平台，纸质文件不作为审查对象。</w:t>
      </w:r>
    </w:p>
    <w:p w14:paraId="41B384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36"/>
          <w:szCs w:val="36"/>
        </w:rPr>
      </w:pPr>
      <w:r>
        <w:rPr>
          <w:rFonts w:hint="eastAsia" w:ascii="宋体" w:hAnsi="宋体" w:cs="宋体"/>
          <w:b w:val="0"/>
          <w:bCs w:val="0"/>
          <w:color w:val="auto"/>
          <w:sz w:val="24"/>
          <w:szCs w:val="24"/>
        </w:rPr>
        <w:t>2</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rPr>
        <w:t>投标人所提供的资格证明材料应真实、有效，招标人保留对投标人提供的资格证明材料进行核查的权利。如发现投标人提供虚假资格证明材料，履约保证金</w:t>
      </w:r>
      <w:r>
        <w:rPr>
          <w:rFonts w:hint="eastAsia" w:ascii="宋体" w:hAnsi="宋体" w:eastAsia="宋体" w:cs="宋体"/>
          <w:b w:val="0"/>
          <w:bCs w:val="0"/>
          <w:color w:val="auto"/>
          <w:sz w:val="24"/>
          <w:szCs w:val="24"/>
        </w:rPr>
        <w:t>将不予退</w:t>
      </w:r>
      <w:r>
        <w:rPr>
          <w:rFonts w:hint="eastAsia" w:ascii="宋体" w:hAnsi="宋体" w:cs="宋体"/>
          <w:b w:val="0"/>
          <w:bCs w:val="0"/>
          <w:color w:val="auto"/>
          <w:sz w:val="24"/>
          <w:szCs w:val="24"/>
        </w:rPr>
        <w:t>还，招标人有权终止合同。</w:t>
      </w:r>
    </w:p>
    <w:p w14:paraId="7A1F7E8F">
      <w:pPr>
        <w:rPr>
          <w:rFonts w:hint="eastAsia" w:ascii="宋体" w:hAnsi="宋体" w:cs="宋体"/>
          <w:b/>
          <w:bCs/>
          <w:color w:val="auto"/>
          <w:sz w:val="36"/>
          <w:szCs w:val="36"/>
        </w:rPr>
      </w:pPr>
      <w:r>
        <w:rPr>
          <w:rFonts w:hint="eastAsia" w:ascii="宋体" w:hAnsi="宋体" w:cs="宋体"/>
          <w:b/>
          <w:bCs/>
          <w:color w:val="auto"/>
          <w:sz w:val="36"/>
          <w:szCs w:val="36"/>
        </w:rPr>
        <w:br w:type="page"/>
      </w:r>
    </w:p>
    <w:bookmarkEnd w:id="9"/>
    <w:p w14:paraId="124E0841">
      <w:pPr>
        <w:keepNext w:val="0"/>
        <w:keepLines w:val="0"/>
        <w:pageBreakBefore w:val="0"/>
        <w:widowControl w:val="0"/>
        <w:kinsoku/>
        <w:wordWrap/>
        <w:overflowPunct/>
        <w:topLinePunct w:val="0"/>
        <w:bidi w:val="0"/>
        <w:spacing w:line="360" w:lineRule="auto"/>
        <w:ind w:right="0"/>
        <w:jc w:val="center"/>
        <w:rPr>
          <w:rFonts w:hint="eastAsia" w:ascii="宋体" w:hAnsi="宋体" w:eastAsia="宋体" w:cs="宋体"/>
          <w:b/>
          <w:color w:val="auto"/>
          <w:sz w:val="36"/>
          <w:szCs w:val="36"/>
        </w:rPr>
      </w:pPr>
      <w:bookmarkStart w:id="10" w:name="_Toc9610_WPSOffice_Level1"/>
      <w:r>
        <w:rPr>
          <w:rFonts w:hint="eastAsia" w:ascii="宋体" w:hAnsi="宋体" w:eastAsia="宋体" w:cs="宋体"/>
          <w:b/>
          <w:color w:val="auto"/>
          <w:sz w:val="36"/>
          <w:szCs w:val="36"/>
        </w:rPr>
        <w:t>第四章 合同格式及条款</w:t>
      </w:r>
    </w:p>
    <w:p w14:paraId="466BA362">
      <w:pPr>
        <w:pStyle w:val="15"/>
        <w:keepNext w:val="0"/>
        <w:keepLines w:val="0"/>
        <w:pageBreakBefore w:val="0"/>
        <w:widowControl w:val="0"/>
        <w:kinsoku/>
        <w:wordWrap/>
        <w:overflowPunct/>
        <w:topLinePunct w:val="0"/>
        <w:autoSpaceDE/>
        <w:autoSpaceDN/>
        <w:bidi w:val="0"/>
        <w:adjustRightInd/>
        <w:snapToGrid/>
        <w:spacing w:before="145" w:line="240" w:lineRule="auto"/>
        <w:ind w:left="177"/>
        <w:textAlignment w:val="auto"/>
        <w:rPr>
          <w:rFonts w:hint="eastAsia" w:ascii="宋体" w:hAnsi="宋体" w:eastAsia="宋体" w:cs="宋体"/>
          <w:sz w:val="24"/>
          <w:szCs w:val="24"/>
        </w:rPr>
      </w:pPr>
      <w:r>
        <w:rPr>
          <w:rFonts w:hint="eastAsia" w:ascii="宋体" w:hAnsi="宋体" w:eastAsia="宋体" w:cs="宋体"/>
          <w:position w:val="14"/>
          <w:sz w:val="24"/>
          <w:szCs w:val="24"/>
        </w:rPr>
        <w:t>注:以下为采购人提出成交后签订本项目合同的条款，供应商必</w:t>
      </w:r>
      <w:r>
        <w:rPr>
          <w:rFonts w:hint="eastAsia" w:ascii="宋体" w:hAnsi="宋体" w:eastAsia="宋体" w:cs="宋体"/>
          <w:spacing w:val="-1"/>
          <w:position w:val="14"/>
          <w:sz w:val="24"/>
          <w:szCs w:val="24"/>
        </w:rPr>
        <w:t>须实质性响应，成交供应</w:t>
      </w:r>
    </w:p>
    <w:p w14:paraId="1A67DB9C">
      <w:pPr>
        <w:pStyle w:val="15"/>
        <w:keepNext w:val="0"/>
        <w:keepLines w:val="0"/>
        <w:pageBreakBefore w:val="0"/>
        <w:widowControl w:val="0"/>
        <w:kinsoku/>
        <w:wordWrap/>
        <w:overflowPunct/>
        <w:topLinePunct w:val="0"/>
        <w:autoSpaceDE/>
        <w:autoSpaceDN/>
        <w:bidi w:val="0"/>
        <w:adjustRightInd/>
        <w:snapToGrid/>
        <w:spacing w:line="240" w:lineRule="auto"/>
        <w:ind w:left="182"/>
        <w:textAlignment w:val="auto"/>
        <w:rPr>
          <w:rFonts w:hint="eastAsia" w:ascii="宋体" w:hAnsi="宋体" w:eastAsia="宋体" w:cs="宋体"/>
          <w:sz w:val="24"/>
          <w:szCs w:val="24"/>
        </w:rPr>
      </w:pPr>
      <w:r>
        <w:rPr>
          <w:rFonts w:hint="eastAsia" w:ascii="宋体" w:hAnsi="宋体" w:eastAsia="宋体" w:cs="宋体"/>
          <w:sz w:val="24"/>
          <w:szCs w:val="24"/>
        </w:rPr>
        <w:t>商不得提出实质性的修改，关于专用条款将由采购人</w:t>
      </w:r>
      <w:r>
        <w:rPr>
          <w:rFonts w:hint="eastAsia" w:ascii="宋体" w:hAnsi="宋体" w:eastAsia="宋体" w:cs="宋体"/>
          <w:spacing w:val="-1"/>
          <w:sz w:val="24"/>
          <w:szCs w:val="24"/>
        </w:rPr>
        <w:t>与成交供应商结合本项目具体情况协</w:t>
      </w:r>
    </w:p>
    <w:p w14:paraId="6E0AD4A4">
      <w:pPr>
        <w:pStyle w:val="15"/>
        <w:keepNext w:val="0"/>
        <w:keepLines w:val="0"/>
        <w:pageBreakBefore w:val="0"/>
        <w:widowControl w:val="0"/>
        <w:kinsoku/>
        <w:wordWrap/>
        <w:overflowPunct/>
        <w:topLinePunct w:val="0"/>
        <w:autoSpaceDE/>
        <w:autoSpaceDN/>
        <w:bidi w:val="0"/>
        <w:adjustRightInd/>
        <w:snapToGrid/>
        <w:spacing w:before="156" w:line="240" w:lineRule="auto"/>
        <w:ind w:left="182"/>
        <w:textAlignment w:val="auto"/>
        <w:rPr>
          <w:rFonts w:hint="eastAsia" w:ascii="宋体" w:hAnsi="宋体" w:eastAsia="宋体" w:cs="宋体"/>
          <w:sz w:val="24"/>
          <w:szCs w:val="24"/>
        </w:rPr>
      </w:pPr>
      <w:r>
        <w:rPr>
          <w:rFonts w:hint="eastAsia" w:ascii="宋体" w:hAnsi="宋体" w:eastAsia="宋体" w:cs="宋体"/>
          <w:spacing w:val="-3"/>
          <w:sz w:val="24"/>
          <w:szCs w:val="24"/>
        </w:rPr>
        <w:t>商后签订。</w:t>
      </w:r>
    </w:p>
    <w:p w14:paraId="114852EF">
      <w:pPr>
        <w:pStyle w:val="15"/>
        <w:keepNext w:val="0"/>
        <w:keepLines w:val="0"/>
        <w:pageBreakBefore w:val="0"/>
        <w:widowControl w:val="0"/>
        <w:kinsoku/>
        <w:wordWrap/>
        <w:overflowPunct/>
        <w:topLinePunct w:val="0"/>
        <w:autoSpaceDE/>
        <w:autoSpaceDN/>
        <w:bidi w:val="0"/>
        <w:adjustRightInd/>
        <w:snapToGrid/>
        <w:spacing w:before="55" w:line="240" w:lineRule="auto"/>
        <w:ind w:left="4009"/>
        <w:textAlignment w:val="auto"/>
        <w:rPr>
          <w:rFonts w:hint="eastAsia" w:ascii="宋体" w:hAnsi="宋体" w:eastAsia="宋体" w:cs="宋体"/>
          <w:sz w:val="24"/>
          <w:szCs w:val="24"/>
        </w:rPr>
      </w:pPr>
      <w:r>
        <w:rPr>
          <w:rFonts w:hint="eastAsia" w:ascii="宋体" w:hAnsi="宋体" w:eastAsia="宋体" w:cs="宋体"/>
          <w:spacing w:val="7"/>
          <w:sz w:val="24"/>
          <w:szCs w:val="24"/>
        </w:rPr>
        <w:t>合同条款前附表</w:t>
      </w:r>
    </w:p>
    <w:tbl>
      <w:tblPr>
        <w:tblStyle w:val="38"/>
        <w:tblW w:w="967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8801"/>
      </w:tblGrid>
      <w:tr w14:paraId="731E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70" w:type="dxa"/>
            <w:tcBorders>
              <w:top w:val="single" w:color="auto" w:sz="4" w:space="0"/>
              <w:left w:val="single" w:color="auto" w:sz="4" w:space="0"/>
              <w:bottom w:val="single" w:color="auto" w:sz="4" w:space="0"/>
              <w:right w:val="single" w:color="auto" w:sz="4" w:space="0"/>
            </w:tcBorders>
            <w:noWrap w:val="0"/>
            <w:vAlign w:val="center"/>
          </w:tcPr>
          <w:p w14:paraId="05C2D405">
            <w:pPr>
              <w:jc w:val="center"/>
              <w:rPr>
                <w:rFonts w:ascii="宋体" w:hAnsi="宋体"/>
                <w:b/>
                <w:sz w:val="28"/>
              </w:rPr>
            </w:pPr>
            <w:r>
              <w:rPr>
                <w:rFonts w:hint="eastAsia" w:ascii="宋体" w:hAnsi="宋体"/>
                <w:b/>
                <w:sz w:val="28"/>
              </w:rPr>
              <w:t>序号</w:t>
            </w:r>
          </w:p>
        </w:tc>
        <w:tc>
          <w:tcPr>
            <w:tcW w:w="8801" w:type="dxa"/>
            <w:tcBorders>
              <w:top w:val="single" w:color="auto" w:sz="4" w:space="0"/>
              <w:left w:val="single" w:color="auto" w:sz="4" w:space="0"/>
              <w:bottom w:val="single" w:color="auto" w:sz="4" w:space="0"/>
              <w:right w:val="single" w:color="auto" w:sz="4" w:space="0"/>
            </w:tcBorders>
            <w:noWrap w:val="0"/>
            <w:vAlign w:val="center"/>
          </w:tcPr>
          <w:p w14:paraId="3C806433">
            <w:pPr>
              <w:jc w:val="center"/>
              <w:rPr>
                <w:rFonts w:ascii="宋体" w:hAnsi="宋体"/>
                <w:b/>
                <w:sz w:val="28"/>
              </w:rPr>
            </w:pPr>
            <w:r>
              <w:rPr>
                <w:rFonts w:hint="eastAsia" w:ascii="宋体" w:hAnsi="宋体"/>
                <w:b/>
                <w:sz w:val="28"/>
              </w:rPr>
              <w:t>内           容</w:t>
            </w:r>
          </w:p>
        </w:tc>
      </w:tr>
      <w:tr w14:paraId="70849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70" w:type="dxa"/>
            <w:tcBorders>
              <w:top w:val="single" w:color="auto" w:sz="4" w:space="0"/>
              <w:left w:val="single" w:color="auto" w:sz="4" w:space="0"/>
              <w:bottom w:val="single" w:color="auto" w:sz="4" w:space="0"/>
              <w:right w:val="single" w:color="auto" w:sz="4" w:space="0"/>
            </w:tcBorders>
            <w:noWrap w:val="0"/>
            <w:vAlign w:val="center"/>
          </w:tcPr>
          <w:p w14:paraId="1BBBA323">
            <w:pPr>
              <w:snapToGrid w:val="0"/>
              <w:spacing w:line="300" w:lineRule="auto"/>
              <w:jc w:val="center"/>
              <w:rPr>
                <w:rFonts w:hint="eastAsia" w:ascii="宋体" w:hAnsi="宋体" w:cs="宋体"/>
                <w:sz w:val="24"/>
              </w:rPr>
            </w:pPr>
            <w:r>
              <w:rPr>
                <w:rFonts w:hint="eastAsia" w:ascii="宋体" w:hAnsi="宋体" w:cs="宋体"/>
                <w:sz w:val="24"/>
              </w:rPr>
              <w:t>1</w:t>
            </w:r>
          </w:p>
        </w:tc>
        <w:tc>
          <w:tcPr>
            <w:tcW w:w="8801" w:type="dxa"/>
            <w:tcBorders>
              <w:top w:val="single" w:color="auto" w:sz="4" w:space="0"/>
              <w:left w:val="single" w:color="auto" w:sz="4" w:space="0"/>
              <w:bottom w:val="single" w:color="auto" w:sz="4" w:space="0"/>
              <w:right w:val="single" w:color="auto" w:sz="4" w:space="0"/>
            </w:tcBorders>
            <w:noWrap w:val="0"/>
            <w:vAlign w:val="center"/>
          </w:tcPr>
          <w:p w14:paraId="02293E42">
            <w:pPr>
              <w:widowControl/>
              <w:tabs>
                <w:tab w:val="left" w:pos="540"/>
              </w:tabs>
              <w:autoSpaceDE w:val="0"/>
              <w:autoSpaceDN w:val="0"/>
              <w:adjustRightInd w:val="0"/>
              <w:spacing w:line="360" w:lineRule="auto"/>
              <w:textAlignment w:val="bottom"/>
              <w:rPr>
                <w:rFonts w:hint="eastAsia" w:ascii="宋体" w:hAnsi="宋体" w:cs="宋体"/>
                <w:sz w:val="24"/>
              </w:rPr>
            </w:pPr>
            <w:r>
              <w:rPr>
                <w:rFonts w:hint="eastAsia" w:ascii="宋体" w:hAnsi="宋体" w:cs="宋体"/>
                <w:sz w:val="24"/>
                <w:highlight w:val="none"/>
              </w:rPr>
              <w:t>付款方式：</w:t>
            </w:r>
            <w:r>
              <w:rPr>
                <w:rFonts w:hint="eastAsia" w:ascii="宋体" w:hAnsi="宋体" w:cs="宋体"/>
                <w:sz w:val="24"/>
                <w:highlight w:val="none"/>
                <w:lang w:val="en-US" w:eastAsia="zh-CN"/>
              </w:rPr>
              <w:t>合同签订后预付该项目合同总额的40%，第二年验收合格付清余款（不计利息）。</w:t>
            </w:r>
            <w:r>
              <w:rPr>
                <w:rFonts w:hint="eastAsia" w:ascii="宋体" w:hAnsi="宋体" w:eastAsia="宋体" w:cs="宋体"/>
                <w:b w:val="0"/>
                <w:bCs w:val="0"/>
                <w:color w:val="auto"/>
                <w:sz w:val="24"/>
                <w:szCs w:val="24"/>
                <w:shd w:val="clear" w:color="auto" w:fill="auto"/>
                <w:lang w:val="en-US" w:eastAsia="zh-CN"/>
              </w:rPr>
              <w:t>甲方支付款项前，乙方须按甲方要求出具等额的真实发票。</w:t>
            </w:r>
          </w:p>
        </w:tc>
      </w:tr>
      <w:tr w14:paraId="0533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70" w:type="dxa"/>
            <w:tcBorders>
              <w:top w:val="single" w:color="auto" w:sz="4" w:space="0"/>
              <w:left w:val="single" w:color="auto" w:sz="4" w:space="0"/>
              <w:bottom w:val="single" w:color="auto" w:sz="4" w:space="0"/>
              <w:right w:val="single" w:color="auto" w:sz="4" w:space="0"/>
            </w:tcBorders>
            <w:noWrap w:val="0"/>
            <w:vAlign w:val="center"/>
          </w:tcPr>
          <w:p w14:paraId="09CDBA9A">
            <w:pPr>
              <w:snapToGrid w:val="0"/>
              <w:spacing w:line="300" w:lineRule="auto"/>
              <w:jc w:val="center"/>
              <w:rPr>
                <w:rFonts w:hint="eastAsia" w:ascii="宋体" w:hAnsi="宋体" w:cs="宋体"/>
                <w:sz w:val="24"/>
              </w:rPr>
            </w:pPr>
            <w:r>
              <w:rPr>
                <w:rFonts w:hint="eastAsia" w:ascii="宋体" w:hAnsi="宋体" w:cs="宋体"/>
                <w:sz w:val="24"/>
              </w:rPr>
              <w:t>2</w:t>
            </w:r>
          </w:p>
        </w:tc>
        <w:tc>
          <w:tcPr>
            <w:tcW w:w="8801" w:type="dxa"/>
            <w:tcBorders>
              <w:top w:val="single" w:color="auto" w:sz="4" w:space="0"/>
              <w:left w:val="single" w:color="auto" w:sz="4" w:space="0"/>
              <w:bottom w:val="single" w:color="auto" w:sz="4" w:space="0"/>
              <w:right w:val="single" w:color="auto" w:sz="4" w:space="0"/>
            </w:tcBorders>
            <w:noWrap w:val="0"/>
            <w:vAlign w:val="center"/>
          </w:tcPr>
          <w:p w14:paraId="517B5A2A">
            <w:pPr>
              <w:spacing w:line="420" w:lineRule="exact"/>
              <w:rPr>
                <w:rFonts w:hint="eastAsia" w:ascii="宋体" w:hAnsi="宋体" w:eastAsia="宋体" w:cs="宋体"/>
                <w:b w:val="0"/>
                <w:bCs w:val="0"/>
                <w:color w:val="auto"/>
                <w:sz w:val="24"/>
                <w:szCs w:val="24"/>
                <w:shd w:val="clear" w:color="auto" w:fill="auto"/>
                <w:lang w:val="en-US" w:eastAsia="zh-CN"/>
              </w:rPr>
            </w:pPr>
            <w:r>
              <w:rPr>
                <w:rFonts w:hint="eastAsia" w:ascii="宋体" w:hAnsi="宋体" w:eastAsia="宋体" w:cs="宋体"/>
                <w:b w:val="0"/>
                <w:bCs w:val="0"/>
                <w:color w:val="auto"/>
                <w:sz w:val="24"/>
                <w:szCs w:val="24"/>
                <w:shd w:val="clear" w:color="auto" w:fill="auto"/>
                <w:lang w:eastAsia="zh-CN"/>
              </w:rPr>
              <w:t>服务期：</w:t>
            </w:r>
            <w:r>
              <w:rPr>
                <w:rFonts w:hint="eastAsia" w:ascii="宋体" w:hAnsi="宋体" w:eastAsia="宋体" w:cs="宋体"/>
                <w:b w:val="0"/>
                <w:bCs w:val="0"/>
                <w:color w:val="auto"/>
                <w:sz w:val="24"/>
                <w:szCs w:val="24"/>
                <w:highlight w:val="none"/>
                <w:shd w:val="clear" w:color="auto" w:fill="auto"/>
                <w:lang w:eastAsia="zh-CN"/>
              </w:rPr>
              <w:t>两年</w:t>
            </w:r>
            <w:r>
              <w:rPr>
                <w:rFonts w:hint="eastAsia" w:ascii="宋体" w:hAnsi="宋体" w:eastAsia="宋体" w:cs="宋体"/>
                <w:b w:val="0"/>
                <w:bCs w:val="0"/>
                <w:color w:val="auto"/>
                <w:sz w:val="24"/>
                <w:szCs w:val="24"/>
                <w:highlight w:val="none"/>
                <w:shd w:val="clear" w:color="auto" w:fill="auto"/>
                <w:lang w:val="en-US" w:eastAsia="zh-CN"/>
              </w:rPr>
              <w:t>(</w:t>
            </w:r>
            <w:r>
              <w:rPr>
                <w:rFonts w:hint="eastAsia" w:ascii="宋体" w:hAnsi="宋体" w:eastAsia="宋体" w:cs="宋体"/>
                <w:b w:val="0"/>
                <w:bCs w:val="0"/>
                <w:color w:val="auto"/>
                <w:sz w:val="24"/>
                <w:szCs w:val="24"/>
                <w:highlight w:val="none"/>
                <w:shd w:val="clear" w:color="auto" w:fill="auto"/>
                <w:lang w:eastAsia="zh-CN"/>
              </w:rPr>
              <w:t>合同签订后按采购人要求到采购人处实地量体裁衣供货</w:t>
            </w:r>
            <w:r>
              <w:rPr>
                <w:rFonts w:hint="eastAsia" w:ascii="宋体" w:hAnsi="宋体" w:eastAsia="宋体" w:cs="宋体"/>
                <w:b w:val="0"/>
                <w:bCs w:val="0"/>
                <w:color w:val="auto"/>
                <w:sz w:val="24"/>
                <w:szCs w:val="24"/>
                <w:highlight w:val="none"/>
                <w:shd w:val="clear" w:color="auto" w:fill="auto"/>
                <w:lang w:val="en-US" w:eastAsia="zh-CN"/>
              </w:rPr>
              <w:t>)</w:t>
            </w:r>
          </w:p>
          <w:p w14:paraId="3F862A4F">
            <w:pPr>
              <w:widowControl/>
              <w:tabs>
                <w:tab w:val="left" w:pos="5670"/>
              </w:tabs>
              <w:spacing w:line="500" w:lineRule="exact"/>
              <w:rPr>
                <w:rFonts w:hint="eastAsia" w:ascii="宋体" w:hAnsi="宋体" w:cs="宋体"/>
                <w:sz w:val="24"/>
              </w:rPr>
            </w:pPr>
            <w:r>
              <w:rPr>
                <w:rFonts w:hint="eastAsia" w:ascii="宋体" w:hAnsi="宋体" w:eastAsia="宋体" w:cs="宋体"/>
                <w:b w:val="0"/>
                <w:bCs w:val="0"/>
                <w:color w:val="auto"/>
                <w:sz w:val="24"/>
                <w:szCs w:val="24"/>
                <w:shd w:val="clear" w:color="auto" w:fill="auto"/>
                <w:lang w:eastAsia="zh-CN"/>
              </w:rPr>
              <w:t>补充条款：在量体裁衣后必须</w:t>
            </w:r>
            <w:r>
              <w:rPr>
                <w:rFonts w:hint="eastAsia" w:ascii="宋体" w:hAnsi="宋体" w:eastAsia="宋体" w:cs="宋体"/>
                <w:b w:val="0"/>
                <w:bCs w:val="0"/>
                <w:color w:val="auto"/>
                <w:sz w:val="24"/>
                <w:szCs w:val="24"/>
                <w:highlight w:val="none"/>
                <w:u w:val="single"/>
                <w:shd w:val="clear" w:color="auto" w:fill="auto"/>
                <w:lang w:eastAsia="zh-CN"/>
              </w:rPr>
              <w:t>45天内</w:t>
            </w:r>
            <w:r>
              <w:rPr>
                <w:rFonts w:hint="eastAsia" w:ascii="宋体" w:hAnsi="宋体" w:eastAsia="宋体" w:cs="宋体"/>
                <w:b w:val="0"/>
                <w:bCs w:val="0"/>
                <w:color w:val="auto"/>
                <w:sz w:val="24"/>
                <w:szCs w:val="24"/>
                <w:shd w:val="clear" w:color="auto" w:fill="auto"/>
                <w:lang w:eastAsia="zh-CN"/>
              </w:rPr>
              <w:t>交货，整批一次性到货；逾期一天扣合同总价的 3%。</w:t>
            </w:r>
          </w:p>
        </w:tc>
      </w:tr>
      <w:tr w14:paraId="59D6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70" w:type="dxa"/>
            <w:tcBorders>
              <w:top w:val="single" w:color="auto" w:sz="4" w:space="0"/>
              <w:left w:val="single" w:color="auto" w:sz="4" w:space="0"/>
              <w:bottom w:val="single" w:color="auto" w:sz="4" w:space="0"/>
              <w:right w:val="single" w:color="auto" w:sz="4" w:space="0"/>
            </w:tcBorders>
            <w:noWrap w:val="0"/>
            <w:vAlign w:val="center"/>
          </w:tcPr>
          <w:p w14:paraId="5B5D1496">
            <w:pPr>
              <w:snapToGrid w:val="0"/>
              <w:spacing w:line="300" w:lineRule="auto"/>
              <w:jc w:val="center"/>
              <w:rPr>
                <w:rFonts w:hint="eastAsia" w:ascii="宋体" w:hAnsi="宋体" w:cs="宋体"/>
                <w:sz w:val="24"/>
              </w:rPr>
            </w:pPr>
            <w:r>
              <w:rPr>
                <w:rFonts w:hint="eastAsia" w:ascii="宋体" w:hAnsi="宋体" w:cs="宋体"/>
                <w:sz w:val="24"/>
              </w:rPr>
              <w:t>3</w:t>
            </w:r>
          </w:p>
        </w:tc>
        <w:tc>
          <w:tcPr>
            <w:tcW w:w="8801" w:type="dxa"/>
            <w:tcBorders>
              <w:top w:val="single" w:color="auto" w:sz="4" w:space="0"/>
              <w:left w:val="single" w:color="auto" w:sz="4" w:space="0"/>
              <w:bottom w:val="single" w:color="auto" w:sz="4" w:space="0"/>
              <w:right w:val="single" w:color="auto" w:sz="4" w:space="0"/>
            </w:tcBorders>
            <w:noWrap w:val="0"/>
            <w:vAlign w:val="center"/>
          </w:tcPr>
          <w:p w14:paraId="1CC1F027">
            <w:pPr>
              <w:snapToGrid w:val="0"/>
              <w:spacing w:line="300" w:lineRule="auto"/>
              <w:rPr>
                <w:rFonts w:hint="eastAsia" w:ascii="宋体" w:hAnsi="宋体" w:cs="宋体"/>
                <w:sz w:val="24"/>
              </w:rPr>
            </w:pPr>
            <w:r>
              <w:rPr>
                <w:rFonts w:hint="eastAsia" w:ascii="宋体" w:hAnsi="宋体" w:cs="宋体"/>
                <w:sz w:val="24"/>
              </w:rPr>
              <w:t>收货地点：按采购人要求</w:t>
            </w:r>
          </w:p>
        </w:tc>
      </w:tr>
    </w:tbl>
    <w:p w14:paraId="4FC3B321">
      <w:pPr>
        <w:pStyle w:val="15"/>
        <w:keepNext w:val="0"/>
        <w:keepLines w:val="0"/>
        <w:pageBreakBefore w:val="0"/>
        <w:widowControl w:val="0"/>
        <w:kinsoku/>
        <w:wordWrap/>
        <w:overflowPunct/>
        <w:topLinePunct w:val="0"/>
        <w:autoSpaceDE/>
        <w:autoSpaceDN/>
        <w:bidi w:val="0"/>
        <w:adjustRightInd/>
        <w:snapToGrid/>
        <w:spacing w:before="114" w:line="240" w:lineRule="auto"/>
        <w:jc w:val="center"/>
        <w:textAlignment w:val="auto"/>
        <w:rPr>
          <w:rFonts w:hint="eastAsia" w:ascii="宋体" w:hAnsi="宋体" w:eastAsia="宋体" w:cs="宋体"/>
          <w:b/>
          <w:bCs/>
          <w:sz w:val="24"/>
          <w:szCs w:val="24"/>
        </w:rPr>
      </w:pPr>
      <w:r>
        <w:rPr>
          <w:rFonts w:hint="eastAsia" w:ascii="宋体" w:hAnsi="宋体" w:eastAsia="宋体" w:cs="宋体"/>
          <w:b/>
          <w:bCs/>
          <w:spacing w:val="-3"/>
          <w:sz w:val="24"/>
          <w:szCs w:val="24"/>
        </w:rPr>
        <w:t>合同</w:t>
      </w:r>
      <w:r>
        <w:rPr>
          <w:rFonts w:hint="eastAsia" w:ascii="宋体" w:hAnsi="宋体" w:eastAsia="宋体" w:cs="宋体"/>
          <w:b/>
          <w:bCs/>
          <w:spacing w:val="-3"/>
          <w:sz w:val="24"/>
          <w:szCs w:val="24"/>
          <w:lang w:eastAsia="zh-CN"/>
        </w:rPr>
        <w:t>通用</w:t>
      </w:r>
      <w:r>
        <w:rPr>
          <w:rFonts w:hint="eastAsia" w:ascii="宋体" w:hAnsi="宋体" w:eastAsia="宋体" w:cs="宋体"/>
          <w:b/>
          <w:bCs/>
          <w:spacing w:val="-3"/>
          <w:sz w:val="24"/>
          <w:szCs w:val="24"/>
        </w:rPr>
        <w:t>条款</w:t>
      </w:r>
    </w:p>
    <w:p w14:paraId="1797AB90">
      <w:pPr>
        <w:spacing w:line="440" w:lineRule="exact"/>
        <w:ind w:firstLine="480" w:firstLineChars="200"/>
        <w:jc w:val="left"/>
        <w:rPr>
          <w:rFonts w:hint="eastAsia" w:ascii="宋体" w:hAnsi="宋体" w:cs="宋体"/>
          <w:sz w:val="24"/>
        </w:rPr>
      </w:pPr>
      <w:r>
        <w:rPr>
          <w:rFonts w:hint="eastAsia" w:ascii="宋体" w:hAnsi="宋体" w:cs="宋体"/>
          <w:sz w:val="24"/>
        </w:rPr>
        <w:t>1.定义</w:t>
      </w:r>
    </w:p>
    <w:p w14:paraId="5335ED72">
      <w:pPr>
        <w:spacing w:line="440" w:lineRule="exact"/>
        <w:ind w:firstLine="480" w:firstLineChars="200"/>
        <w:jc w:val="left"/>
        <w:rPr>
          <w:rFonts w:hint="eastAsia" w:ascii="宋体" w:hAnsi="宋体" w:cs="宋体"/>
          <w:sz w:val="24"/>
        </w:rPr>
      </w:pPr>
      <w:r>
        <w:rPr>
          <w:rFonts w:hint="eastAsia" w:ascii="宋体" w:hAnsi="宋体" w:cs="宋体"/>
          <w:sz w:val="24"/>
        </w:rPr>
        <w:t>本合同中的下列术语应解释为：</w:t>
      </w:r>
    </w:p>
    <w:p w14:paraId="703C21EC">
      <w:pPr>
        <w:spacing w:line="440" w:lineRule="exact"/>
        <w:ind w:firstLine="480" w:firstLineChars="200"/>
        <w:jc w:val="left"/>
        <w:rPr>
          <w:rFonts w:hint="eastAsia" w:ascii="宋体" w:hAnsi="宋体" w:cs="宋体"/>
          <w:sz w:val="24"/>
        </w:rPr>
      </w:pPr>
      <w:r>
        <w:rPr>
          <w:rFonts w:hint="eastAsia" w:ascii="宋体" w:hAnsi="宋体" w:cs="宋体"/>
          <w:sz w:val="24"/>
        </w:rPr>
        <w:t>（1）“合同”系指买方与卖方签署的、合同格式中列明的买方与卖方所达成的协议，包括所有的附件、附录和构成合同的所有文件。</w:t>
      </w:r>
    </w:p>
    <w:p w14:paraId="1499F831">
      <w:pPr>
        <w:spacing w:line="440" w:lineRule="exact"/>
        <w:ind w:firstLine="480" w:firstLineChars="200"/>
        <w:jc w:val="left"/>
        <w:rPr>
          <w:rFonts w:hint="eastAsia" w:ascii="宋体" w:hAnsi="宋体" w:cs="宋体"/>
          <w:sz w:val="24"/>
        </w:rPr>
      </w:pPr>
      <w:r>
        <w:rPr>
          <w:rFonts w:hint="eastAsia" w:ascii="宋体" w:hAnsi="宋体" w:cs="宋体"/>
          <w:sz w:val="24"/>
        </w:rPr>
        <w:t>（2）“合同价”系指根据合同规定，卖方在完全履行合同义务后买方应支付给卖方的价格。</w:t>
      </w:r>
    </w:p>
    <w:p w14:paraId="3E618996">
      <w:pPr>
        <w:spacing w:line="440" w:lineRule="exact"/>
        <w:ind w:firstLine="480" w:firstLineChars="200"/>
        <w:jc w:val="left"/>
        <w:rPr>
          <w:rFonts w:hint="eastAsia" w:ascii="宋体" w:hAnsi="宋体" w:cs="宋体"/>
          <w:sz w:val="24"/>
        </w:rPr>
      </w:pPr>
      <w:r>
        <w:rPr>
          <w:rFonts w:hint="eastAsia" w:ascii="宋体" w:hAnsi="宋体" w:cs="宋体"/>
          <w:sz w:val="24"/>
        </w:rPr>
        <w:t>（3）“货物”系指卖方按合同要求，须向买方提供的一切设备、机械、仪表、备件、工具、手册和其他技术资料及其他材料。</w:t>
      </w:r>
    </w:p>
    <w:p w14:paraId="140F7172">
      <w:pPr>
        <w:spacing w:line="440" w:lineRule="exact"/>
        <w:ind w:firstLine="480" w:firstLineChars="200"/>
        <w:jc w:val="left"/>
        <w:rPr>
          <w:rFonts w:hint="eastAsia" w:ascii="宋体" w:hAnsi="宋体" w:cs="宋体"/>
          <w:sz w:val="24"/>
        </w:rPr>
      </w:pPr>
      <w:r>
        <w:rPr>
          <w:rFonts w:hint="eastAsia" w:ascii="宋体" w:hAnsi="宋体" w:cs="宋体"/>
          <w:sz w:val="24"/>
        </w:rPr>
        <w:t>（4）“服务”系指根据合同规定卖方承担与供货有关的所有辅助服务，如运输、保险以及其它的服务，如安装、调试、提供技术援助、培训及其他类似的义务。</w:t>
      </w:r>
    </w:p>
    <w:p w14:paraId="4A1D5D87">
      <w:pPr>
        <w:spacing w:line="440" w:lineRule="exact"/>
        <w:ind w:firstLine="480" w:firstLineChars="200"/>
        <w:rPr>
          <w:rFonts w:hint="eastAsia" w:ascii="宋体" w:hAnsi="宋体" w:eastAsia="宋体" w:cs="宋体"/>
          <w:sz w:val="24"/>
          <w:lang w:eastAsia="zh-CN"/>
        </w:rPr>
      </w:pPr>
      <w:r>
        <w:rPr>
          <w:rFonts w:hint="eastAsia" w:ascii="宋体" w:hAnsi="宋体" w:cs="宋体"/>
          <w:sz w:val="24"/>
        </w:rPr>
        <w:t>（5）“买方”系指</w:t>
      </w:r>
      <w:r>
        <w:rPr>
          <w:rFonts w:hint="eastAsia" w:ascii="宋体" w:hAnsi="宋体" w:cs="宋体"/>
          <w:sz w:val="24"/>
          <w:lang w:eastAsia="zh-CN"/>
        </w:rPr>
        <w:t>金湖县数据局。</w:t>
      </w:r>
    </w:p>
    <w:p w14:paraId="60B2C582">
      <w:pPr>
        <w:spacing w:line="440" w:lineRule="exact"/>
        <w:ind w:firstLine="480" w:firstLineChars="200"/>
        <w:jc w:val="left"/>
        <w:rPr>
          <w:rFonts w:hint="eastAsia" w:ascii="宋体" w:hAnsi="宋体" w:cs="宋体"/>
          <w:sz w:val="24"/>
        </w:rPr>
      </w:pPr>
      <w:r>
        <w:rPr>
          <w:rFonts w:hint="eastAsia" w:ascii="宋体" w:hAnsi="宋体" w:cs="宋体"/>
          <w:sz w:val="24"/>
        </w:rPr>
        <w:t>（6）“卖方”系指提供货物和服务的供应商。</w:t>
      </w:r>
    </w:p>
    <w:p w14:paraId="7EAC6FA9">
      <w:pPr>
        <w:spacing w:line="440" w:lineRule="exact"/>
        <w:ind w:firstLine="480" w:firstLineChars="200"/>
        <w:jc w:val="left"/>
        <w:rPr>
          <w:rFonts w:hint="eastAsia" w:ascii="宋体" w:hAnsi="宋体" w:cs="宋体"/>
          <w:sz w:val="24"/>
        </w:rPr>
      </w:pPr>
      <w:r>
        <w:rPr>
          <w:rFonts w:hint="eastAsia" w:ascii="宋体" w:hAnsi="宋体" w:cs="宋体"/>
          <w:sz w:val="24"/>
        </w:rPr>
        <w:t>2.技术规格</w:t>
      </w:r>
    </w:p>
    <w:p w14:paraId="2668137C">
      <w:pPr>
        <w:spacing w:line="440" w:lineRule="exact"/>
        <w:ind w:firstLine="480" w:firstLineChars="200"/>
        <w:jc w:val="left"/>
        <w:rPr>
          <w:rFonts w:hint="eastAsia" w:ascii="宋体" w:hAnsi="宋体" w:cs="宋体"/>
          <w:sz w:val="24"/>
        </w:rPr>
      </w:pPr>
      <w:r>
        <w:rPr>
          <w:rFonts w:hint="eastAsia" w:ascii="宋体" w:hAnsi="宋体" w:cs="宋体"/>
          <w:sz w:val="24"/>
        </w:rPr>
        <w:t>2.1卖方所提供货物的技术规格应与招标文件规定的技术规格以及所附的技术规格响应偏离表相一致。</w:t>
      </w:r>
    </w:p>
    <w:p w14:paraId="3B70214B">
      <w:pPr>
        <w:spacing w:line="440" w:lineRule="exact"/>
        <w:ind w:firstLine="480" w:firstLineChars="200"/>
        <w:jc w:val="left"/>
        <w:rPr>
          <w:rFonts w:hint="eastAsia" w:ascii="宋体" w:hAnsi="宋体" w:cs="宋体"/>
          <w:sz w:val="24"/>
        </w:rPr>
      </w:pPr>
      <w:r>
        <w:rPr>
          <w:rFonts w:hint="eastAsia" w:ascii="宋体" w:hAnsi="宋体" w:cs="宋体"/>
          <w:sz w:val="24"/>
        </w:rPr>
        <w:t>3.专利权</w:t>
      </w:r>
    </w:p>
    <w:p w14:paraId="2B831876">
      <w:pPr>
        <w:spacing w:line="440" w:lineRule="exact"/>
        <w:ind w:firstLine="480" w:firstLineChars="200"/>
        <w:jc w:val="left"/>
        <w:rPr>
          <w:rFonts w:hint="eastAsia" w:ascii="宋体" w:hAnsi="宋体" w:cs="宋体"/>
          <w:sz w:val="24"/>
        </w:rPr>
      </w:pPr>
      <w:r>
        <w:rPr>
          <w:rFonts w:hint="eastAsia" w:ascii="宋体" w:hAnsi="宋体" w:cs="宋体"/>
          <w:sz w:val="24"/>
        </w:rPr>
        <w:t>3.1卖方应保证买方在使用该货物或其任何一部分时不受第三方提出侵犯其专利权、商标权和工业设计权的起诉。一旦出现专利侵权，卖方应负全部责任，且买方拒付全部货款。</w:t>
      </w:r>
    </w:p>
    <w:p w14:paraId="37E284D0">
      <w:pPr>
        <w:spacing w:line="440" w:lineRule="exact"/>
        <w:ind w:firstLine="480" w:firstLineChars="200"/>
        <w:jc w:val="left"/>
        <w:rPr>
          <w:rFonts w:hint="eastAsia" w:ascii="宋体" w:hAnsi="宋体" w:cs="宋体"/>
          <w:sz w:val="24"/>
        </w:rPr>
      </w:pPr>
      <w:r>
        <w:rPr>
          <w:rFonts w:hint="eastAsia" w:ascii="宋体" w:hAnsi="宋体" w:cs="宋体"/>
          <w:sz w:val="24"/>
        </w:rPr>
        <w:t>4.包装要求</w:t>
      </w:r>
    </w:p>
    <w:p w14:paraId="721B042D">
      <w:pPr>
        <w:spacing w:line="440" w:lineRule="exact"/>
        <w:ind w:firstLine="480" w:firstLineChars="200"/>
        <w:jc w:val="left"/>
        <w:rPr>
          <w:rFonts w:hint="eastAsia" w:ascii="宋体" w:hAnsi="宋体" w:cs="宋体"/>
          <w:sz w:val="24"/>
        </w:rPr>
      </w:pPr>
      <w:r>
        <w:rPr>
          <w:rFonts w:hint="eastAsia" w:ascii="宋体" w:hAnsi="宋体" w:cs="宋体"/>
          <w:sz w:val="24"/>
        </w:rPr>
        <w:t>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p>
    <w:p w14:paraId="14105ABE">
      <w:pPr>
        <w:spacing w:line="440" w:lineRule="exact"/>
        <w:ind w:firstLine="480" w:firstLineChars="200"/>
        <w:jc w:val="left"/>
        <w:rPr>
          <w:rFonts w:hint="eastAsia" w:ascii="宋体" w:hAnsi="宋体" w:cs="宋体"/>
          <w:sz w:val="24"/>
        </w:rPr>
      </w:pPr>
      <w:r>
        <w:rPr>
          <w:rFonts w:hint="eastAsia" w:ascii="宋体" w:hAnsi="宋体" w:cs="宋体"/>
          <w:sz w:val="24"/>
        </w:rPr>
        <w:t>4.2每件包装箱内应附一份详细装箱单和质量合格标识。</w:t>
      </w:r>
    </w:p>
    <w:p w14:paraId="4884A1CB">
      <w:pPr>
        <w:spacing w:line="440" w:lineRule="exact"/>
        <w:ind w:firstLine="480" w:firstLineChars="200"/>
        <w:jc w:val="left"/>
        <w:rPr>
          <w:rFonts w:hint="eastAsia" w:ascii="宋体" w:hAnsi="宋体" w:cs="宋体"/>
          <w:sz w:val="24"/>
        </w:rPr>
      </w:pPr>
      <w:r>
        <w:rPr>
          <w:rFonts w:hint="eastAsia" w:ascii="宋体" w:hAnsi="宋体" w:cs="宋体"/>
          <w:sz w:val="24"/>
        </w:rPr>
        <w:t>4.3 所有包装物，买方不负责退还并且不承担任何费用。</w:t>
      </w:r>
    </w:p>
    <w:p w14:paraId="0275A843">
      <w:pPr>
        <w:spacing w:line="440" w:lineRule="exact"/>
        <w:ind w:firstLine="480" w:firstLineChars="200"/>
        <w:jc w:val="left"/>
        <w:rPr>
          <w:rFonts w:hint="eastAsia" w:ascii="宋体" w:hAnsi="宋体" w:cs="宋体"/>
          <w:sz w:val="24"/>
        </w:rPr>
      </w:pPr>
      <w:r>
        <w:rPr>
          <w:rFonts w:hint="eastAsia" w:ascii="宋体" w:hAnsi="宋体" w:cs="宋体"/>
          <w:sz w:val="24"/>
        </w:rPr>
        <w:t>5.装运条件</w:t>
      </w:r>
    </w:p>
    <w:p w14:paraId="72F3F531">
      <w:pPr>
        <w:spacing w:line="440" w:lineRule="exact"/>
        <w:ind w:firstLine="480" w:firstLineChars="200"/>
        <w:jc w:val="left"/>
        <w:rPr>
          <w:rFonts w:hint="eastAsia" w:ascii="宋体" w:hAnsi="宋体" w:cs="宋体"/>
          <w:sz w:val="24"/>
        </w:rPr>
      </w:pPr>
      <w:r>
        <w:rPr>
          <w:rFonts w:hint="eastAsia" w:ascii="宋体" w:hAnsi="宋体" w:cs="宋体"/>
          <w:sz w:val="24"/>
        </w:rPr>
        <w:t>5.1根据采购人指定地点，卖方负责安排运输，运输费由卖方承担。</w:t>
      </w:r>
    </w:p>
    <w:p w14:paraId="4575C4E0">
      <w:pPr>
        <w:spacing w:line="440" w:lineRule="exact"/>
        <w:ind w:firstLine="480" w:firstLineChars="200"/>
        <w:jc w:val="left"/>
        <w:rPr>
          <w:rFonts w:hint="eastAsia" w:ascii="宋体" w:hAnsi="宋体" w:cs="宋体"/>
          <w:sz w:val="24"/>
        </w:rPr>
      </w:pPr>
      <w:r>
        <w:rPr>
          <w:rFonts w:hint="eastAsia" w:ascii="宋体" w:hAnsi="宋体" w:cs="宋体"/>
          <w:sz w:val="24"/>
        </w:rPr>
        <w:t>6.付款</w:t>
      </w:r>
    </w:p>
    <w:p w14:paraId="6EA0AD5A">
      <w:pPr>
        <w:spacing w:line="440" w:lineRule="exact"/>
        <w:ind w:firstLine="480" w:firstLineChars="200"/>
        <w:jc w:val="left"/>
        <w:rPr>
          <w:rFonts w:hint="eastAsia" w:ascii="宋体" w:hAnsi="宋体" w:cs="宋体"/>
          <w:sz w:val="24"/>
        </w:rPr>
      </w:pPr>
      <w:r>
        <w:rPr>
          <w:rFonts w:hint="eastAsia" w:ascii="宋体" w:hAnsi="宋体" w:cs="宋体"/>
          <w:sz w:val="24"/>
        </w:rPr>
        <w:t>6.1本合同以人民币付款。</w:t>
      </w:r>
    </w:p>
    <w:p w14:paraId="63269CCC">
      <w:pPr>
        <w:spacing w:line="440" w:lineRule="exact"/>
        <w:ind w:firstLine="480" w:firstLineChars="200"/>
        <w:jc w:val="left"/>
        <w:rPr>
          <w:rFonts w:hint="eastAsia" w:ascii="宋体" w:hAnsi="宋体" w:cs="宋体"/>
          <w:sz w:val="24"/>
        </w:rPr>
      </w:pPr>
      <w:r>
        <w:rPr>
          <w:rFonts w:hint="eastAsia" w:ascii="宋体" w:hAnsi="宋体" w:cs="宋体"/>
          <w:sz w:val="24"/>
        </w:rPr>
        <w:t>6.2卖方应按照与买方签订的合同规定交货。交货后卖方向买方提供下列单据，买方按合同规定审核后付款：</w:t>
      </w:r>
    </w:p>
    <w:p w14:paraId="15956F5F">
      <w:pPr>
        <w:spacing w:line="440" w:lineRule="exact"/>
        <w:ind w:firstLine="480" w:firstLineChars="200"/>
        <w:jc w:val="left"/>
        <w:rPr>
          <w:rFonts w:hint="eastAsia" w:ascii="宋体" w:hAnsi="宋体" w:cs="宋体"/>
          <w:sz w:val="24"/>
        </w:rPr>
      </w:pPr>
      <w:r>
        <w:rPr>
          <w:rFonts w:hint="eastAsia" w:ascii="宋体" w:hAnsi="宋体" w:cs="宋体"/>
          <w:sz w:val="24"/>
        </w:rPr>
        <w:t>（1）发票；</w:t>
      </w:r>
    </w:p>
    <w:p w14:paraId="7C156673">
      <w:pPr>
        <w:spacing w:line="440" w:lineRule="exact"/>
        <w:ind w:firstLine="480" w:firstLineChars="200"/>
        <w:jc w:val="left"/>
        <w:rPr>
          <w:rFonts w:hint="eastAsia" w:ascii="宋体" w:hAnsi="宋体" w:cs="宋体"/>
          <w:sz w:val="24"/>
        </w:rPr>
      </w:pPr>
      <w:r>
        <w:rPr>
          <w:rFonts w:hint="eastAsia" w:ascii="宋体" w:hAnsi="宋体" w:cs="宋体"/>
          <w:sz w:val="24"/>
        </w:rPr>
        <w:t>（2）制造厂家出具的质量检验合格证书等；</w:t>
      </w:r>
    </w:p>
    <w:p w14:paraId="0C2BF02E">
      <w:pPr>
        <w:spacing w:line="440" w:lineRule="exact"/>
        <w:ind w:firstLine="480" w:firstLineChars="200"/>
        <w:jc w:val="left"/>
        <w:rPr>
          <w:rFonts w:hint="eastAsia" w:ascii="宋体" w:hAnsi="宋体" w:cs="宋体"/>
          <w:sz w:val="24"/>
        </w:rPr>
      </w:pPr>
      <w:r>
        <w:rPr>
          <w:rFonts w:hint="eastAsia" w:ascii="宋体" w:hAnsi="宋体" w:cs="宋体"/>
          <w:sz w:val="24"/>
        </w:rPr>
        <w:t>（3）装箱单；</w:t>
      </w:r>
    </w:p>
    <w:p w14:paraId="60DDD2ED">
      <w:pPr>
        <w:spacing w:line="440" w:lineRule="exact"/>
        <w:ind w:firstLine="480" w:firstLineChars="200"/>
        <w:jc w:val="left"/>
        <w:rPr>
          <w:rFonts w:hint="eastAsia" w:ascii="宋体" w:hAnsi="宋体" w:cs="宋体"/>
          <w:sz w:val="24"/>
        </w:rPr>
      </w:pPr>
      <w:r>
        <w:rPr>
          <w:rFonts w:hint="eastAsia" w:ascii="宋体" w:hAnsi="宋体" w:cs="宋体"/>
          <w:sz w:val="24"/>
        </w:rPr>
        <w:t>（4）采购人加盖公章证明货物交付使用合格的验收表；</w:t>
      </w:r>
    </w:p>
    <w:p w14:paraId="567E42B1">
      <w:pPr>
        <w:spacing w:line="440" w:lineRule="exact"/>
        <w:ind w:firstLine="480" w:firstLineChars="200"/>
        <w:jc w:val="left"/>
        <w:rPr>
          <w:rFonts w:hint="eastAsia" w:ascii="宋体" w:hAnsi="宋体" w:cs="宋体"/>
          <w:sz w:val="24"/>
        </w:rPr>
      </w:pPr>
      <w:r>
        <w:rPr>
          <w:rFonts w:hint="eastAsia" w:ascii="宋体" w:hAnsi="宋体" w:cs="宋体"/>
          <w:sz w:val="24"/>
        </w:rPr>
        <w:t>（5）双方确认的验收合格证书。</w:t>
      </w:r>
    </w:p>
    <w:p w14:paraId="644D16AB">
      <w:pPr>
        <w:spacing w:line="440" w:lineRule="exact"/>
        <w:ind w:firstLine="480" w:firstLineChars="200"/>
        <w:jc w:val="left"/>
        <w:rPr>
          <w:rFonts w:hint="eastAsia" w:ascii="宋体" w:hAnsi="宋体" w:cs="宋体"/>
          <w:sz w:val="24"/>
        </w:rPr>
      </w:pPr>
      <w:r>
        <w:rPr>
          <w:rFonts w:hint="eastAsia" w:ascii="宋体" w:hAnsi="宋体" w:cs="宋体"/>
          <w:sz w:val="24"/>
        </w:rPr>
        <w:t>6.3买方将按“合同条款前附表”规定的付款计划安排付款。</w:t>
      </w:r>
    </w:p>
    <w:p w14:paraId="0EABE1DB">
      <w:pPr>
        <w:spacing w:line="440" w:lineRule="exact"/>
        <w:ind w:firstLine="480" w:firstLineChars="200"/>
        <w:jc w:val="left"/>
        <w:rPr>
          <w:rFonts w:hint="eastAsia" w:ascii="宋体" w:hAnsi="宋体" w:cs="宋体"/>
          <w:sz w:val="24"/>
        </w:rPr>
      </w:pPr>
      <w:r>
        <w:rPr>
          <w:rFonts w:hint="eastAsia" w:ascii="宋体" w:hAnsi="宋体" w:cs="宋体"/>
          <w:sz w:val="24"/>
        </w:rPr>
        <w:t>7.伴随服务</w:t>
      </w:r>
    </w:p>
    <w:p w14:paraId="6880B489">
      <w:pPr>
        <w:spacing w:line="440" w:lineRule="exact"/>
        <w:ind w:firstLine="480" w:firstLineChars="200"/>
        <w:jc w:val="left"/>
        <w:rPr>
          <w:rFonts w:hint="eastAsia" w:ascii="宋体" w:hAnsi="宋体" w:cs="宋体"/>
          <w:sz w:val="24"/>
        </w:rPr>
      </w:pPr>
      <w:r>
        <w:rPr>
          <w:rFonts w:hint="eastAsia" w:ascii="宋体" w:hAnsi="宋体" w:cs="宋体"/>
          <w:sz w:val="24"/>
        </w:rPr>
        <w:t>7.1卖方应按照国家有关规定和合同中所附的服务承诺无偿提供服务。</w:t>
      </w:r>
    </w:p>
    <w:p w14:paraId="207AC2B4">
      <w:pPr>
        <w:spacing w:line="440" w:lineRule="exact"/>
        <w:ind w:firstLine="480" w:firstLineChars="200"/>
        <w:jc w:val="left"/>
        <w:rPr>
          <w:rFonts w:hint="eastAsia" w:ascii="宋体" w:hAnsi="宋体" w:cs="宋体"/>
          <w:sz w:val="24"/>
        </w:rPr>
      </w:pPr>
      <w:r>
        <w:rPr>
          <w:rFonts w:hint="eastAsia" w:ascii="宋体" w:hAnsi="宋体" w:cs="宋体"/>
          <w:sz w:val="24"/>
        </w:rPr>
        <w:t>7.2除第7.1条规定外，卖方还应提供下列服务：</w:t>
      </w:r>
    </w:p>
    <w:p w14:paraId="0EC5EA1D">
      <w:pPr>
        <w:spacing w:line="440" w:lineRule="exact"/>
        <w:ind w:firstLine="480" w:firstLineChars="200"/>
        <w:jc w:val="left"/>
        <w:rPr>
          <w:rFonts w:hint="eastAsia" w:ascii="宋体" w:hAnsi="宋体" w:cs="宋体"/>
          <w:sz w:val="24"/>
        </w:rPr>
      </w:pPr>
      <w:r>
        <w:rPr>
          <w:rFonts w:hint="eastAsia" w:ascii="宋体" w:hAnsi="宋体" w:cs="宋体"/>
          <w:sz w:val="24"/>
        </w:rPr>
        <w:t>（1）货物的现场安装和启动监督；</w:t>
      </w:r>
    </w:p>
    <w:p w14:paraId="0C5B3715">
      <w:pPr>
        <w:spacing w:line="440" w:lineRule="exact"/>
        <w:ind w:firstLine="480" w:firstLineChars="200"/>
        <w:jc w:val="left"/>
        <w:rPr>
          <w:rFonts w:hint="eastAsia" w:ascii="宋体" w:hAnsi="宋体" w:cs="宋体"/>
          <w:sz w:val="24"/>
        </w:rPr>
      </w:pPr>
      <w:r>
        <w:rPr>
          <w:rFonts w:hint="eastAsia" w:ascii="宋体" w:hAnsi="宋体" w:cs="宋体"/>
          <w:sz w:val="24"/>
        </w:rPr>
        <w:t>（2）提供货物组装和维修所需的工具；</w:t>
      </w:r>
    </w:p>
    <w:p w14:paraId="55E4DBB2">
      <w:pPr>
        <w:spacing w:line="440" w:lineRule="exact"/>
        <w:ind w:firstLine="480" w:firstLineChars="200"/>
        <w:jc w:val="left"/>
        <w:rPr>
          <w:rFonts w:hint="eastAsia" w:ascii="宋体" w:hAnsi="宋体" w:cs="宋体"/>
          <w:sz w:val="24"/>
        </w:rPr>
      </w:pPr>
      <w:r>
        <w:rPr>
          <w:rFonts w:hint="eastAsia" w:ascii="宋体" w:hAnsi="宋体" w:cs="宋体"/>
          <w:sz w:val="24"/>
        </w:rPr>
        <w:t>（3）在合同中卖方承诺的期限内对所提供货物实施运行监督、维修，但前提条件是该服务并不能免除卖方在质量保证期内应承担的义务；</w:t>
      </w:r>
    </w:p>
    <w:p w14:paraId="24ADF976">
      <w:pPr>
        <w:spacing w:line="440" w:lineRule="exact"/>
        <w:ind w:firstLine="480" w:firstLineChars="200"/>
        <w:jc w:val="left"/>
        <w:rPr>
          <w:rFonts w:hint="eastAsia" w:ascii="宋体" w:hAnsi="宋体" w:cs="宋体"/>
          <w:sz w:val="24"/>
        </w:rPr>
      </w:pPr>
      <w:r>
        <w:rPr>
          <w:rFonts w:hint="eastAsia" w:ascii="宋体" w:hAnsi="宋体" w:cs="宋体"/>
          <w:sz w:val="24"/>
        </w:rPr>
        <w:t>（4）在项目交货现场就货物的安装、启动、运行、维护对买方人员进行培训。</w:t>
      </w:r>
    </w:p>
    <w:p w14:paraId="6885C326">
      <w:pPr>
        <w:spacing w:line="440" w:lineRule="exact"/>
        <w:ind w:firstLine="480" w:firstLineChars="200"/>
        <w:jc w:val="left"/>
        <w:rPr>
          <w:rFonts w:hint="eastAsia" w:ascii="宋体" w:hAnsi="宋体" w:cs="宋体"/>
          <w:sz w:val="24"/>
        </w:rPr>
      </w:pPr>
      <w:r>
        <w:rPr>
          <w:rFonts w:hint="eastAsia" w:ascii="宋体" w:hAnsi="宋体" w:cs="宋体"/>
          <w:sz w:val="24"/>
        </w:rPr>
        <w:t>7.3伴随服务的费用应含在合同价中，不另行支付其他任何费用。</w:t>
      </w:r>
    </w:p>
    <w:p w14:paraId="19A32021">
      <w:pPr>
        <w:spacing w:line="440" w:lineRule="exact"/>
        <w:ind w:firstLine="480" w:firstLineChars="200"/>
        <w:jc w:val="left"/>
        <w:rPr>
          <w:rFonts w:hint="eastAsia" w:ascii="宋体" w:hAnsi="宋体" w:cs="宋体"/>
          <w:sz w:val="24"/>
        </w:rPr>
      </w:pPr>
      <w:r>
        <w:rPr>
          <w:rFonts w:hint="eastAsia" w:ascii="宋体" w:hAnsi="宋体" w:cs="宋体"/>
          <w:sz w:val="24"/>
        </w:rPr>
        <w:t>8.质量保证</w:t>
      </w:r>
    </w:p>
    <w:p w14:paraId="2C6843F9">
      <w:pPr>
        <w:spacing w:line="440" w:lineRule="exact"/>
        <w:ind w:firstLine="480" w:firstLineChars="200"/>
        <w:jc w:val="left"/>
        <w:rPr>
          <w:rFonts w:hint="eastAsia" w:ascii="宋体" w:hAnsi="宋体" w:cs="宋体"/>
          <w:sz w:val="24"/>
        </w:rPr>
      </w:pPr>
      <w:r>
        <w:rPr>
          <w:rFonts w:hint="eastAsia" w:ascii="宋体" w:hAnsi="宋体" w:cs="宋体"/>
          <w:sz w:val="24"/>
        </w:rPr>
        <w:t>8.1卖方所提供货物必须符合招标文件要求并不低于国家有关标准。</w:t>
      </w:r>
    </w:p>
    <w:p w14:paraId="294C57BF">
      <w:pPr>
        <w:spacing w:line="440" w:lineRule="exact"/>
        <w:ind w:firstLine="480" w:firstLineChars="200"/>
        <w:jc w:val="left"/>
        <w:rPr>
          <w:rFonts w:hint="eastAsia" w:ascii="宋体" w:hAnsi="宋体" w:cs="宋体"/>
          <w:sz w:val="24"/>
        </w:rPr>
      </w:pPr>
      <w:r>
        <w:rPr>
          <w:rFonts w:hint="eastAsia" w:ascii="宋体" w:hAnsi="宋体" w:cs="宋体"/>
          <w:sz w:val="24"/>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14:paraId="741A829D">
      <w:pPr>
        <w:spacing w:line="440" w:lineRule="exact"/>
        <w:ind w:firstLine="480" w:firstLineChars="200"/>
        <w:jc w:val="left"/>
        <w:rPr>
          <w:rFonts w:hint="eastAsia" w:ascii="宋体" w:hAnsi="宋体" w:cs="宋体"/>
          <w:sz w:val="24"/>
        </w:rPr>
      </w:pPr>
      <w:r>
        <w:rPr>
          <w:rFonts w:hint="eastAsia" w:ascii="宋体" w:hAnsi="宋体" w:cs="宋体"/>
          <w:sz w:val="24"/>
        </w:rPr>
        <w:t>8.3根据法定检验机构的检验结果或者在质量保证内，如果货物的数量、质量或规格与合同不符，或证明货物是有缺陷的，包括潜在的缺陷或使用不符合要求的材料等，买方以书面形式向卖方提出本保证下的索赔。</w:t>
      </w:r>
    </w:p>
    <w:p w14:paraId="17856648">
      <w:pPr>
        <w:spacing w:line="440" w:lineRule="exact"/>
        <w:ind w:firstLine="480" w:firstLineChars="200"/>
        <w:jc w:val="left"/>
        <w:rPr>
          <w:rFonts w:hint="eastAsia" w:ascii="宋体" w:hAnsi="宋体" w:cs="宋体"/>
          <w:sz w:val="24"/>
        </w:rPr>
      </w:pPr>
      <w:r>
        <w:rPr>
          <w:rFonts w:hint="eastAsia" w:ascii="宋体" w:hAnsi="宋体" w:cs="宋体"/>
          <w:sz w:val="24"/>
        </w:rPr>
        <w:t>8.4卖方在收到通知后，应在合同中所附服务承诺约定的时间内免费维修、更换有缺陷的货物或部件。</w:t>
      </w:r>
    </w:p>
    <w:p w14:paraId="6D582716">
      <w:pPr>
        <w:spacing w:line="440" w:lineRule="exact"/>
        <w:ind w:firstLine="480" w:firstLineChars="200"/>
        <w:jc w:val="left"/>
        <w:rPr>
          <w:rFonts w:hint="eastAsia" w:ascii="宋体" w:hAnsi="宋体" w:cs="宋体"/>
          <w:sz w:val="24"/>
        </w:rPr>
      </w:pPr>
      <w:r>
        <w:rPr>
          <w:rFonts w:hint="eastAsia" w:ascii="宋体" w:hAnsi="宋体" w:cs="宋体"/>
          <w:sz w:val="24"/>
        </w:rPr>
        <w:t>8.5如果卖方在收到通知后，在合同中所附服务承诺约定的时间内没有弥补缺陷，买方可采取必要的补救措施，但风险和费用将由卖方承担。</w:t>
      </w:r>
    </w:p>
    <w:p w14:paraId="658C24D2">
      <w:pPr>
        <w:spacing w:line="440" w:lineRule="exact"/>
        <w:ind w:firstLine="480" w:firstLineChars="200"/>
        <w:jc w:val="left"/>
        <w:rPr>
          <w:rFonts w:hint="eastAsia" w:ascii="宋体" w:hAnsi="宋体" w:cs="宋体"/>
          <w:sz w:val="24"/>
        </w:rPr>
      </w:pPr>
      <w:r>
        <w:rPr>
          <w:rFonts w:hint="eastAsia" w:ascii="宋体" w:hAnsi="宋体" w:cs="宋体"/>
          <w:sz w:val="24"/>
        </w:rPr>
        <w:t>9.检验</w:t>
      </w:r>
    </w:p>
    <w:p w14:paraId="5729737B">
      <w:pPr>
        <w:spacing w:line="440" w:lineRule="exact"/>
        <w:ind w:firstLine="480" w:firstLineChars="200"/>
        <w:jc w:val="left"/>
        <w:rPr>
          <w:rFonts w:hint="eastAsia" w:ascii="宋体" w:hAnsi="宋体" w:cs="宋体"/>
          <w:sz w:val="24"/>
        </w:rPr>
      </w:pPr>
      <w:r>
        <w:rPr>
          <w:rFonts w:hint="eastAsia" w:ascii="宋体" w:hAnsi="宋体" w:cs="宋体"/>
          <w:sz w:val="24"/>
        </w:rPr>
        <w:t>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p>
    <w:p w14:paraId="682BC0EA">
      <w:pPr>
        <w:spacing w:line="440" w:lineRule="exact"/>
        <w:ind w:firstLine="480" w:firstLineChars="200"/>
        <w:jc w:val="left"/>
        <w:rPr>
          <w:rFonts w:hint="eastAsia" w:ascii="宋体" w:hAnsi="宋体" w:cs="宋体"/>
          <w:sz w:val="24"/>
        </w:rPr>
      </w:pPr>
      <w:r>
        <w:rPr>
          <w:rFonts w:hint="eastAsia" w:ascii="宋体" w:hAnsi="宋体" w:cs="宋体"/>
          <w:sz w:val="24"/>
        </w:rPr>
        <w:t>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p>
    <w:p w14:paraId="2966862B">
      <w:pPr>
        <w:spacing w:line="440" w:lineRule="exact"/>
        <w:ind w:firstLine="480" w:firstLineChars="200"/>
        <w:jc w:val="left"/>
        <w:rPr>
          <w:rFonts w:hint="eastAsia" w:ascii="宋体" w:hAnsi="宋体" w:cs="宋体"/>
          <w:sz w:val="24"/>
        </w:rPr>
      </w:pPr>
      <w:r>
        <w:rPr>
          <w:rFonts w:hint="eastAsia" w:ascii="宋体" w:hAnsi="宋体" w:cs="宋体"/>
          <w:sz w:val="24"/>
        </w:rPr>
        <w:t>10.索赔</w:t>
      </w:r>
    </w:p>
    <w:p w14:paraId="6107DD59">
      <w:pPr>
        <w:spacing w:line="440" w:lineRule="exact"/>
        <w:ind w:firstLine="480" w:firstLineChars="200"/>
        <w:jc w:val="left"/>
        <w:rPr>
          <w:rFonts w:hint="eastAsia" w:ascii="宋体" w:hAnsi="宋体" w:cs="宋体"/>
          <w:sz w:val="24"/>
        </w:rPr>
      </w:pPr>
      <w:r>
        <w:rPr>
          <w:rFonts w:hint="eastAsia" w:ascii="宋体" w:hAnsi="宋体" w:cs="宋体"/>
          <w:sz w:val="24"/>
        </w:rPr>
        <w:t>10.1买方有权根据法定检验机构出具的检验报告，向卖方提出索赔。</w:t>
      </w:r>
    </w:p>
    <w:p w14:paraId="1A6B7FCD">
      <w:pPr>
        <w:spacing w:line="440" w:lineRule="exact"/>
        <w:ind w:firstLine="480" w:firstLineChars="200"/>
        <w:jc w:val="left"/>
        <w:rPr>
          <w:rFonts w:hint="eastAsia" w:ascii="宋体" w:hAnsi="宋体" w:cs="宋体"/>
          <w:sz w:val="24"/>
        </w:rPr>
      </w:pPr>
      <w:r>
        <w:rPr>
          <w:rFonts w:hint="eastAsia" w:ascii="宋体" w:hAnsi="宋体" w:cs="宋体"/>
          <w:sz w:val="24"/>
        </w:rPr>
        <w:t>10.2根据合同规定的检验期和质量保证期内，如果卖方对买方提出的索赔和差异负有责任，卖方应按照买方同意的下列一种或多种方式解决索赔事宜；</w:t>
      </w:r>
    </w:p>
    <w:p w14:paraId="7EA23C59">
      <w:pPr>
        <w:spacing w:line="440" w:lineRule="exact"/>
        <w:ind w:firstLine="480" w:firstLineChars="200"/>
        <w:jc w:val="left"/>
        <w:rPr>
          <w:rFonts w:hint="eastAsia" w:ascii="宋体" w:hAnsi="宋体" w:cs="宋体"/>
          <w:sz w:val="24"/>
        </w:rPr>
      </w:pPr>
      <w:r>
        <w:rPr>
          <w:rFonts w:hint="eastAsia" w:ascii="宋体" w:hAnsi="宋体" w:cs="宋体"/>
          <w:sz w:val="24"/>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14:paraId="20887CE6">
      <w:pPr>
        <w:spacing w:line="440" w:lineRule="exact"/>
        <w:ind w:firstLine="480" w:firstLineChars="200"/>
        <w:jc w:val="left"/>
        <w:rPr>
          <w:rFonts w:hint="eastAsia" w:ascii="宋体" w:hAnsi="宋体" w:cs="宋体"/>
          <w:sz w:val="24"/>
        </w:rPr>
      </w:pPr>
      <w:r>
        <w:rPr>
          <w:rFonts w:hint="eastAsia" w:ascii="宋体" w:hAnsi="宋体" w:cs="宋体"/>
          <w:sz w:val="24"/>
        </w:rPr>
        <w:t>（2）根据货物的低劣程度、损坏程度以及买方所遭损失的数额，卖方必须降低货物的价格。</w:t>
      </w:r>
    </w:p>
    <w:p w14:paraId="35141D38">
      <w:pPr>
        <w:spacing w:line="440" w:lineRule="exact"/>
        <w:ind w:firstLine="480" w:firstLineChars="200"/>
        <w:jc w:val="left"/>
        <w:rPr>
          <w:rFonts w:hint="eastAsia" w:ascii="宋体" w:hAnsi="宋体" w:cs="宋体"/>
          <w:sz w:val="24"/>
        </w:rPr>
      </w:pPr>
      <w:r>
        <w:rPr>
          <w:rFonts w:hint="eastAsia" w:ascii="宋体" w:hAnsi="宋体" w:cs="宋体"/>
          <w:sz w:val="24"/>
        </w:rPr>
        <w:t>（3）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14:paraId="72B67304">
      <w:pPr>
        <w:spacing w:line="440" w:lineRule="exact"/>
        <w:ind w:firstLine="480" w:firstLineChars="200"/>
        <w:jc w:val="left"/>
        <w:rPr>
          <w:rFonts w:hint="eastAsia" w:ascii="宋体" w:hAnsi="宋体" w:cs="宋体"/>
          <w:sz w:val="24"/>
        </w:rPr>
      </w:pPr>
      <w:r>
        <w:rPr>
          <w:rFonts w:hint="eastAsia" w:ascii="宋体" w:hAnsi="宋体" w:cs="宋体"/>
          <w:sz w:val="24"/>
        </w:rPr>
        <w:t>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p>
    <w:p w14:paraId="5D42EBB6">
      <w:pPr>
        <w:spacing w:line="440" w:lineRule="exact"/>
        <w:ind w:firstLine="480" w:firstLineChars="200"/>
        <w:jc w:val="left"/>
        <w:rPr>
          <w:rFonts w:hint="eastAsia" w:ascii="宋体" w:hAnsi="宋体" w:cs="宋体"/>
          <w:sz w:val="24"/>
        </w:rPr>
      </w:pPr>
      <w:r>
        <w:rPr>
          <w:rFonts w:hint="eastAsia" w:ascii="宋体" w:hAnsi="宋体" w:cs="宋体"/>
          <w:sz w:val="24"/>
        </w:rPr>
        <w:t>11.卖方迟交货、安装</w:t>
      </w:r>
    </w:p>
    <w:p w14:paraId="3C4ABC12">
      <w:pPr>
        <w:spacing w:line="440" w:lineRule="exact"/>
        <w:ind w:firstLine="480" w:firstLineChars="200"/>
        <w:jc w:val="left"/>
        <w:rPr>
          <w:rFonts w:hint="eastAsia" w:ascii="宋体" w:hAnsi="宋体" w:cs="宋体"/>
          <w:color w:val="000000"/>
          <w:sz w:val="24"/>
        </w:rPr>
      </w:pPr>
      <w:r>
        <w:rPr>
          <w:rFonts w:hint="eastAsia" w:ascii="宋体" w:hAnsi="宋体" w:cs="宋体"/>
          <w:color w:val="000000"/>
          <w:sz w:val="24"/>
        </w:rPr>
        <w:t>11.1卖方应在规定时间内完成安装、验收，并交付买方验收使用。如卖方无正当理由未在</w:t>
      </w:r>
      <w:r>
        <w:rPr>
          <w:rFonts w:hint="eastAsia" w:ascii="宋体" w:hAnsi="宋体" w:cs="宋体"/>
          <w:color w:val="000000"/>
          <w:sz w:val="24"/>
          <w:lang w:eastAsia="zh-CN"/>
        </w:rPr>
        <w:t>规定时间</w:t>
      </w:r>
      <w:r>
        <w:rPr>
          <w:rFonts w:hint="eastAsia" w:ascii="宋体" w:hAnsi="宋体" w:cs="宋体"/>
          <w:color w:val="000000"/>
          <w:sz w:val="24"/>
        </w:rPr>
        <w:t>内完成，或不满足本项目要求的，或无故拖延安装、验收及交付时间的，将受到以下制裁：责令整改，加收误期赔偿直至终止合同。</w:t>
      </w:r>
    </w:p>
    <w:p w14:paraId="6904F8B8">
      <w:pPr>
        <w:spacing w:line="440" w:lineRule="exact"/>
        <w:ind w:firstLine="480" w:firstLineChars="200"/>
        <w:jc w:val="left"/>
        <w:rPr>
          <w:rFonts w:hint="eastAsia" w:ascii="宋体" w:hAnsi="宋体" w:cs="宋体"/>
          <w:sz w:val="24"/>
        </w:rPr>
      </w:pPr>
      <w:r>
        <w:rPr>
          <w:rFonts w:hint="eastAsia" w:ascii="宋体" w:hAnsi="宋体" w:cs="宋体"/>
          <w:sz w:val="24"/>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14:paraId="45B8E54F">
      <w:pPr>
        <w:pStyle w:val="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11.3卖方无正当理由出现11.1条情形的，卖方有权按合同规定条款执行外，同时有权追究卖方的赔偿责任，并上报相关主管部门对其进行相应处罚。</w:t>
      </w:r>
    </w:p>
    <w:p w14:paraId="56DF07DA">
      <w:pPr>
        <w:spacing w:line="440" w:lineRule="exact"/>
        <w:ind w:firstLine="480" w:firstLineChars="200"/>
        <w:jc w:val="left"/>
        <w:rPr>
          <w:rFonts w:hint="eastAsia" w:ascii="宋体" w:hAnsi="宋体" w:cs="宋体"/>
          <w:sz w:val="24"/>
        </w:rPr>
      </w:pPr>
      <w:r>
        <w:rPr>
          <w:rFonts w:hint="eastAsia" w:ascii="宋体" w:hAnsi="宋体" w:cs="宋体"/>
          <w:sz w:val="24"/>
        </w:rPr>
        <w:t>12.误期赔偿</w:t>
      </w:r>
    </w:p>
    <w:p w14:paraId="7462F2DE">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cs="宋体"/>
          <w:sz w:val="24"/>
        </w:rPr>
      </w:pPr>
      <w:r>
        <w:rPr>
          <w:rFonts w:hint="eastAsia" w:ascii="宋体" w:hAnsi="宋体" w:cs="宋体"/>
          <w:sz w:val="24"/>
        </w:rPr>
        <w:t>12.1除合同条款第13条规定外，如果卖方没有按照合同规定的时间交货和提供服务，买方将从货款中扣除误期赔偿费而不影响合同项目的其他补救方法，</w:t>
      </w:r>
      <w:r>
        <w:rPr>
          <w:rFonts w:hint="eastAsia" w:ascii="宋体" w:hAnsi="宋体" w:eastAsia="宋体" w:cs="宋体"/>
          <w:sz w:val="24"/>
          <w:szCs w:val="24"/>
          <w:lang w:eastAsia="zh-CN"/>
        </w:rPr>
        <w:t>其他违约条款详见合同协议书第十四条违约责任</w:t>
      </w:r>
      <w:r>
        <w:rPr>
          <w:rFonts w:hint="eastAsia" w:ascii="宋体" w:hAnsi="宋体" w:eastAsia="宋体" w:cs="宋体"/>
          <w:sz w:val="24"/>
          <w:szCs w:val="24"/>
        </w:rPr>
        <w:t>。</w:t>
      </w:r>
    </w:p>
    <w:p w14:paraId="1005586A">
      <w:pPr>
        <w:spacing w:line="440" w:lineRule="exact"/>
        <w:ind w:firstLine="480" w:firstLineChars="200"/>
        <w:jc w:val="left"/>
        <w:rPr>
          <w:rFonts w:hint="eastAsia" w:ascii="宋体" w:hAnsi="宋体" w:cs="宋体"/>
          <w:sz w:val="24"/>
        </w:rPr>
      </w:pPr>
      <w:r>
        <w:rPr>
          <w:rFonts w:hint="eastAsia" w:ascii="宋体" w:hAnsi="宋体" w:cs="宋体"/>
          <w:sz w:val="24"/>
        </w:rPr>
        <w:t>13.不可抗力</w:t>
      </w:r>
    </w:p>
    <w:p w14:paraId="45CEBCD5">
      <w:pPr>
        <w:spacing w:line="440" w:lineRule="exact"/>
        <w:ind w:firstLine="480" w:firstLineChars="200"/>
        <w:jc w:val="left"/>
        <w:rPr>
          <w:rFonts w:hint="eastAsia" w:ascii="宋体" w:hAnsi="宋体" w:cs="宋体"/>
          <w:sz w:val="24"/>
        </w:rPr>
      </w:pPr>
      <w:r>
        <w:rPr>
          <w:rFonts w:hint="eastAsia" w:ascii="宋体" w:hAnsi="宋体" w:cs="宋体"/>
          <w:sz w:val="24"/>
        </w:rPr>
        <w:t>13.1尽管有合同条款第11条、12条和17条的规定，如果卖方因不可抗力而导致合同实施延误或不能履行合同义务的话，不应该被没收履约保证金，也不应该承担误期赔偿或终止合同的责任。</w:t>
      </w:r>
    </w:p>
    <w:p w14:paraId="45B63524">
      <w:pPr>
        <w:spacing w:line="440" w:lineRule="exact"/>
        <w:ind w:firstLine="480" w:firstLineChars="200"/>
        <w:jc w:val="left"/>
        <w:rPr>
          <w:rFonts w:hint="eastAsia" w:ascii="宋体" w:hAnsi="宋体" w:cs="宋体"/>
          <w:sz w:val="24"/>
        </w:rPr>
      </w:pPr>
      <w:r>
        <w:rPr>
          <w:rFonts w:hint="eastAsia" w:ascii="宋体" w:hAnsi="宋体" w:cs="宋体"/>
          <w:sz w:val="24"/>
        </w:rPr>
        <w:t>13.2本条所述的“不可抗力”系指那些卖方无法控制、不可预见的事件，但不包括卖方的违约或疏忽。这些事件包括：战争、严重火灾、洪水、台风、地震以及其它买方和卖方商定的事件。</w:t>
      </w:r>
    </w:p>
    <w:p w14:paraId="6BC3046F">
      <w:pPr>
        <w:spacing w:line="440" w:lineRule="exact"/>
        <w:ind w:firstLine="480" w:firstLineChars="200"/>
        <w:jc w:val="left"/>
        <w:rPr>
          <w:rFonts w:hint="eastAsia" w:ascii="宋体" w:hAnsi="宋体" w:cs="宋体"/>
          <w:sz w:val="24"/>
        </w:rPr>
      </w:pPr>
      <w:r>
        <w:rPr>
          <w:rFonts w:hint="eastAsia" w:ascii="宋体" w:hAnsi="宋体" w:cs="宋体"/>
          <w:sz w:val="24"/>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1589BAC5">
      <w:pPr>
        <w:spacing w:line="440" w:lineRule="exact"/>
        <w:ind w:firstLine="480" w:firstLineChars="200"/>
        <w:jc w:val="left"/>
        <w:rPr>
          <w:rFonts w:hint="eastAsia" w:ascii="宋体" w:hAnsi="宋体" w:cs="宋体"/>
          <w:sz w:val="24"/>
        </w:rPr>
      </w:pPr>
      <w:r>
        <w:rPr>
          <w:rFonts w:hint="eastAsia" w:ascii="宋体" w:hAnsi="宋体" w:cs="宋体"/>
          <w:sz w:val="24"/>
        </w:rPr>
        <w:t>14.税费</w:t>
      </w:r>
    </w:p>
    <w:p w14:paraId="1DEC7B3C">
      <w:pPr>
        <w:spacing w:line="440" w:lineRule="exact"/>
        <w:ind w:firstLine="480" w:firstLineChars="200"/>
        <w:jc w:val="left"/>
        <w:rPr>
          <w:rFonts w:hint="eastAsia" w:ascii="宋体" w:hAnsi="宋体" w:cs="宋体"/>
          <w:sz w:val="24"/>
        </w:rPr>
      </w:pPr>
      <w:r>
        <w:rPr>
          <w:rFonts w:hint="eastAsia" w:ascii="宋体" w:hAnsi="宋体" w:cs="宋体"/>
          <w:sz w:val="24"/>
        </w:rPr>
        <w:t>14.1中国政府根据现行税法规定对买方征收的、与本合同有关的一切税费，均由买方负担，招标文件另有规定的除外。</w:t>
      </w:r>
    </w:p>
    <w:p w14:paraId="65EF52D0">
      <w:pPr>
        <w:spacing w:line="440" w:lineRule="exact"/>
        <w:ind w:firstLine="480" w:firstLineChars="200"/>
        <w:jc w:val="left"/>
        <w:rPr>
          <w:rFonts w:hint="eastAsia" w:ascii="宋体" w:hAnsi="宋体" w:cs="宋体"/>
          <w:sz w:val="24"/>
        </w:rPr>
      </w:pPr>
      <w:r>
        <w:rPr>
          <w:rFonts w:hint="eastAsia" w:ascii="宋体" w:hAnsi="宋体" w:cs="宋体"/>
          <w:sz w:val="24"/>
        </w:rPr>
        <w:t>14.2中国政府根据现行税法规定对卖方征收的、与本合同有关的一切税费，均由卖方负担。</w:t>
      </w:r>
    </w:p>
    <w:p w14:paraId="1C0945F4">
      <w:pPr>
        <w:spacing w:line="440" w:lineRule="exact"/>
        <w:ind w:firstLine="480" w:firstLineChars="200"/>
        <w:jc w:val="left"/>
        <w:rPr>
          <w:rFonts w:hint="eastAsia" w:ascii="宋体" w:hAnsi="宋体" w:cs="宋体"/>
          <w:sz w:val="24"/>
        </w:rPr>
      </w:pPr>
      <w:r>
        <w:rPr>
          <w:rFonts w:hint="eastAsia" w:ascii="宋体" w:hAnsi="宋体" w:cs="宋体"/>
          <w:sz w:val="24"/>
        </w:rPr>
        <w:t>15.履约保证金：</w:t>
      </w:r>
    </w:p>
    <w:p w14:paraId="7E37F163">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 xml:space="preserve">1、乙方交纳人民币 </w:t>
      </w:r>
      <w:r>
        <w:rPr>
          <w:rFonts w:hint="eastAsia" w:ascii="宋体" w:hAnsi="宋体" w:cs="宋体"/>
          <w:sz w:val="24"/>
          <w:u w:val="single"/>
          <w:lang w:val="en-US" w:eastAsia="zh-CN"/>
        </w:rPr>
        <w:t xml:space="preserve">     元</w:t>
      </w:r>
      <w:r>
        <w:rPr>
          <w:rFonts w:hint="eastAsia" w:ascii="宋体" w:hAnsi="宋体" w:cs="宋体"/>
          <w:sz w:val="24"/>
          <w:lang w:val="en-US" w:eastAsia="zh-CN"/>
        </w:rPr>
        <w:t>作为本合同的履约保证金（不得超过合同金额的1%)</w:t>
      </w:r>
    </w:p>
    <w:p w14:paraId="4E8AB8ED">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p>
    <w:p w14:paraId="241B75CA">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2.乙方提供的履约保证金可以是人民币形式（银行本票、汇票、支票、电汇），或银行保函、担保公司的保证担保或保险公司的保证保险等多种形式。</w:t>
      </w:r>
    </w:p>
    <w:p w14:paraId="5F1F0064">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3.乙方选取银行保函、担保公司的保证担保或保险公司的保证保险等形式的向采购人缴纳的，如保函（担保、保险等）的约定期到期但乙方履约仍未结束的，乙方须进行续保。</w:t>
      </w:r>
    </w:p>
    <w:p w14:paraId="71824CBE">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6E8697D0">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5.如乙方未能履行合同规定的义务，甲方有权从履约保证金中取得补偿。</w:t>
      </w:r>
    </w:p>
    <w:p w14:paraId="113C8F0A">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6EF8D3AE">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7.履约保证金在合同约定期间内不予退还或者应完全有效，履约保证金在项目验收合格后无息退还给乙方。</w:t>
      </w:r>
    </w:p>
    <w:p w14:paraId="5104405D">
      <w:pPr>
        <w:spacing w:line="440" w:lineRule="exact"/>
        <w:ind w:firstLine="480" w:firstLineChars="200"/>
        <w:jc w:val="left"/>
        <w:rPr>
          <w:rFonts w:hint="eastAsia" w:ascii="宋体" w:hAnsi="宋体" w:cs="宋体"/>
          <w:sz w:val="24"/>
        </w:rPr>
      </w:pPr>
      <w:r>
        <w:rPr>
          <w:rFonts w:hint="eastAsia" w:ascii="宋体" w:hAnsi="宋体" w:cs="宋体"/>
          <w:sz w:val="24"/>
        </w:rPr>
        <w:t>16.争端解决</w:t>
      </w:r>
    </w:p>
    <w:p w14:paraId="2F24636E">
      <w:pPr>
        <w:spacing w:line="440" w:lineRule="exact"/>
        <w:ind w:firstLine="480" w:firstLineChars="200"/>
        <w:jc w:val="left"/>
        <w:rPr>
          <w:rFonts w:hint="eastAsia" w:ascii="宋体" w:hAnsi="宋体" w:cs="宋体"/>
          <w:sz w:val="24"/>
        </w:rPr>
      </w:pPr>
      <w:r>
        <w:rPr>
          <w:rFonts w:hint="eastAsia" w:ascii="宋体" w:hAnsi="宋体" w:cs="宋体"/>
          <w:sz w:val="24"/>
        </w:rPr>
        <w:t>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p>
    <w:p w14:paraId="5A9BD4E4">
      <w:pPr>
        <w:spacing w:line="440" w:lineRule="exact"/>
        <w:ind w:firstLine="480" w:firstLineChars="200"/>
        <w:jc w:val="left"/>
        <w:rPr>
          <w:rFonts w:hint="eastAsia" w:ascii="宋体" w:hAnsi="宋体" w:cs="宋体"/>
          <w:sz w:val="24"/>
        </w:rPr>
      </w:pPr>
      <w:r>
        <w:rPr>
          <w:rFonts w:hint="eastAsia" w:ascii="宋体" w:hAnsi="宋体" w:cs="宋体"/>
          <w:sz w:val="24"/>
        </w:rPr>
        <w:t>16.2本合同如发生争议，且双方无法达成共识，则任一方均有权向买方所在地人民法院提请裁决。</w:t>
      </w:r>
    </w:p>
    <w:p w14:paraId="620BFD72">
      <w:pPr>
        <w:spacing w:line="440" w:lineRule="exact"/>
        <w:ind w:firstLine="480" w:firstLineChars="200"/>
        <w:jc w:val="left"/>
        <w:rPr>
          <w:rFonts w:hint="eastAsia" w:ascii="宋体" w:hAnsi="宋体" w:cs="宋体"/>
          <w:sz w:val="24"/>
        </w:rPr>
      </w:pPr>
      <w:r>
        <w:rPr>
          <w:rFonts w:hint="eastAsia" w:ascii="宋体" w:hAnsi="宋体" w:cs="宋体"/>
          <w:sz w:val="24"/>
        </w:rPr>
        <w:t>17.违约终止合同</w:t>
      </w:r>
    </w:p>
    <w:p w14:paraId="5330E95F">
      <w:pPr>
        <w:spacing w:line="440" w:lineRule="exact"/>
        <w:ind w:firstLine="480" w:firstLineChars="200"/>
        <w:jc w:val="left"/>
        <w:rPr>
          <w:rFonts w:hint="eastAsia" w:ascii="宋体" w:hAnsi="宋体" w:cs="宋体"/>
          <w:sz w:val="24"/>
        </w:rPr>
      </w:pPr>
      <w:r>
        <w:rPr>
          <w:rFonts w:hint="eastAsia" w:ascii="宋体" w:hAnsi="宋体" w:cs="宋体"/>
          <w:sz w:val="24"/>
        </w:rPr>
        <w:t>17.1在买方对卖方违约而采取的任何补救措施不受影响的情况下，买方可向卖方发出终止部分或全部合同的书面通知书。</w:t>
      </w:r>
    </w:p>
    <w:p w14:paraId="5BEAA2F7">
      <w:pPr>
        <w:spacing w:line="440" w:lineRule="exact"/>
        <w:ind w:firstLine="480" w:firstLineChars="200"/>
        <w:jc w:val="left"/>
        <w:rPr>
          <w:rFonts w:hint="eastAsia" w:ascii="宋体" w:hAnsi="宋体" w:cs="宋体"/>
          <w:sz w:val="24"/>
        </w:rPr>
      </w:pPr>
      <w:r>
        <w:rPr>
          <w:rFonts w:hint="eastAsia" w:ascii="宋体" w:hAnsi="宋体" w:cs="宋体"/>
          <w:sz w:val="24"/>
        </w:rPr>
        <w:t>（1）如果卖方未能按合同规定的期限或买方同意延长的限期内提供部分或全部货物；</w:t>
      </w:r>
    </w:p>
    <w:p w14:paraId="1E1FBB89">
      <w:pPr>
        <w:spacing w:line="440" w:lineRule="exact"/>
        <w:ind w:firstLine="480" w:firstLineChars="200"/>
        <w:jc w:val="left"/>
        <w:rPr>
          <w:rFonts w:hint="eastAsia" w:ascii="宋体" w:hAnsi="宋体" w:cs="宋体"/>
          <w:sz w:val="24"/>
        </w:rPr>
      </w:pPr>
      <w:r>
        <w:rPr>
          <w:rFonts w:hint="eastAsia" w:ascii="宋体" w:hAnsi="宋体" w:cs="宋体"/>
          <w:sz w:val="24"/>
        </w:rPr>
        <w:t>（2）卖方在收到买方发出的违约通知后贰拾天内，或经买方书面认可可延长的时间内未能纠正其过失；</w:t>
      </w:r>
    </w:p>
    <w:p w14:paraId="42CD87E0">
      <w:pPr>
        <w:spacing w:line="440" w:lineRule="exact"/>
        <w:ind w:firstLine="480" w:firstLineChars="200"/>
        <w:jc w:val="left"/>
        <w:rPr>
          <w:rFonts w:hint="eastAsia" w:ascii="宋体" w:hAnsi="宋体" w:cs="宋体"/>
          <w:sz w:val="24"/>
        </w:rPr>
      </w:pPr>
      <w:r>
        <w:rPr>
          <w:rFonts w:hint="eastAsia" w:ascii="宋体" w:hAnsi="宋体" w:cs="宋体"/>
          <w:sz w:val="24"/>
        </w:rPr>
        <w:t>（3）如果卖方未能履行合同规定的其他义务。</w:t>
      </w:r>
    </w:p>
    <w:p w14:paraId="45318F56">
      <w:pPr>
        <w:spacing w:line="440" w:lineRule="exact"/>
        <w:ind w:firstLine="480" w:firstLineChars="200"/>
        <w:jc w:val="left"/>
        <w:rPr>
          <w:rFonts w:hint="eastAsia" w:ascii="宋体" w:hAnsi="宋体" w:cs="宋体"/>
          <w:sz w:val="24"/>
        </w:rPr>
      </w:pPr>
      <w:r>
        <w:rPr>
          <w:rFonts w:hint="eastAsia" w:ascii="宋体" w:hAnsi="宋体" w:cs="宋体"/>
          <w:sz w:val="24"/>
        </w:rPr>
        <w:t>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6780CAB8">
      <w:pPr>
        <w:spacing w:line="440" w:lineRule="exact"/>
        <w:ind w:firstLine="480" w:firstLineChars="200"/>
        <w:jc w:val="left"/>
        <w:rPr>
          <w:rFonts w:hint="eastAsia" w:ascii="宋体" w:hAnsi="宋体" w:cs="宋体"/>
          <w:sz w:val="24"/>
        </w:rPr>
      </w:pPr>
      <w:r>
        <w:rPr>
          <w:rFonts w:hint="eastAsia" w:ascii="宋体" w:hAnsi="宋体" w:cs="宋体"/>
          <w:sz w:val="24"/>
        </w:rPr>
        <w:t>18.破产中止合同</w:t>
      </w:r>
    </w:p>
    <w:p w14:paraId="3C8BCAAE">
      <w:pPr>
        <w:spacing w:line="440" w:lineRule="exact"/>
        <w:ind w:firstLine="480" w:firstLineChars="200"/>
        <w:jc w:val="left"/>
        <w:rPr>
          <w:rFonts w:hint="eastAsia" w:ascii="宋体" w:hAnsi="宋体" w:cs="宋体"/>
          <w:sz w:val="24"/>
        </w:rPr>
      </w:pPr>
      <w:r>
        <w:rPr>
          <w:rFonts w:hint="eastAsia" w:ascii="宋体" w:hAnsi="宋体" w:cs="宋体"/>
          <w:sz w:val="24"/>
        </w:rPr>
        <w:t>18.1如果卖方破产或无清偿能力，买方可在任何时候以书面形式通知卖方中止合同而不给卖方补偿。该中止合同将不损害或影响买方和使用方已经采取或将要采取的任何行动或补救措施的权力</w:t>
      </w:r>
    </w:p>
    <w:p w14:paraId="78E81030">
      <w:pPr>
        <w:spacing w:line="440" w:lineRule="exact"/>
        <w:ind w:firstLine="480" w:firstLineChars="200"/>
        <w:jc w:val="left"/>
        <w:rPr>
          <w:rFonts w:hint="eastAsia" w:ascii="宋体" w:hAnsi="宋体" w:cs="宋体"/>
          <w:sz w:val="24"/>
        </w:rPr>
      </w:pPr>
      <w:r>
        <w:rPr>
          <w:rFonts w:hint="eastAsia" w:ascii="宋体" w:hAnsi="宋体" w:cs="宋体"/>
          <w:sz w:val="24"/>
        </w:rPr>
        <w:t>19.转让</w:t>
      </w:r>
    </w:p>
    <w:p w14:paraId="6BC20F0C">
      <w:pPr>
        <w:spacing w:line="440" w:lineRule="exact"/>
        <w:ind w:firstLine="480" w:firstLineChars="200"/>
        <w:jc w:val="left"/>
        <w:rPr>
          <w:rFonts w:hint="eastAsia" w:ascii="宋体" w:hAnsi="宋体" w:cs="宋体"/>
          <w:sz w:val="24"/>
        </w:rPr>
      </w:pPr>
      <w:r>
        <w:rPr>
          <w:rFonts w:hint="eastAsia" w:ascii="宋体" w:hAnsi="宋体" w:cs="宋体"/>
          <w:sz w:val="24"/>
        </w:rPr>
        <w:t>19.1 除买方事先书面同意外，卖方不得部分转让或全部转让其应履行的合同义务。</w:t>
      </w:r>
    </w:p>
    <w:p w14:paraId="3AD644E5">
      <w:pPr>
        <w:spacing w:line="400" w:lineRule="exact"/>
        <w:ind w:left="479" w:leftChars="228"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20、项目验收</w:t>
      </w:r>
    </w:p>
    <w:p w14:paraId="4FBD8712">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20.1 甲方依法组织履约验收工作。</w:t>
      </w:r>
    </w:p>
    <w:p w14:paraId="762E2862">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A70A488">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20.3 对于实际使用人和甲方分离的项目，甲方邀请实际使用人参与验收。</w:t>
      </w:r>
    </w:p>
    <w:p w14:paraId="49EEAD30">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20.4 如有必要，甲方邀请参加本项目的其他供应商或第三方专业机构及专家参与验收，相关意见将作为验收书的参考资料。</w:t>
      </w:r>
    </w:p>
    <w:p w14:paraId="1704BCF0">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47B3760">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55DA913">
      <w:pPr>
        <w:spacing w:line="440" w:lineRule="exact"/>
        <w:ind w:firstLine="480" w:firstLineChars="200"/>
        <w:jc w:val="left"/>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w:t>
      </w:r>
      <w:r>
        <w:rPr>
          <w:rFonts w:hint="eastAsia" w:ascii="宋体" w:hAnsi="宋体" w:cs="宋体"/>
          <w:sz w:val="24"/>
        </w:rPr>
        <w:t>.合同生效及其它</w:t>
      </w:r>
    </w:p>
    <w:p w14:paraId="209BB3E7">
      <w:pPr>
        <w:spacing w:line="440" w:lineRule="exact"/>
        <w:ind w:firstLine="480" w:firstLineChars="200"/>
        <w:jc w:val="left"/>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w:t>
      </w:r>
      <w:r>
        <w:rPr>
          <w:rFonts w:hint="eastAsia" w:ascii="宋体" w:hAnsi="宋体" w:cs="宋体"/>
          <w:sz w:val="24"/>
        </w:rPr>
        <w:t>.1金湖县</w:t>
      </w:r>
      <w:r>
        <w:rPr>
          <w:rFonts w:hint="eastAsia" w:ascii="宋体" w:hAnsi="宋体" w:cs="宋体"/>
          <w:sz w:val="24"/>
          <w:u w:val="single"/>
        </w:rPr>
        <w:t xml:space="preserve">           </w:t>
      </w:r>
      <w:r>
        <w:rPr>
          <w:rFonts w:hint="eastAsia" w:ascii="宋体" w:hAnsi="宋体" w:cs="宋体"/>
          <w:sz w:val="24"/>
        </w:rPr>
        <w:t>招标文件、投标方提交的</w:t>
      </w:r>
      <w:r>
        <w:rPr>
          <w:rFonts w:hint="eastAsia" w:ascii="宋体" w:hAnsi="宋体" w:cs="宋体"/>
          <w:sz w:val="24"/>
          <w:u w:val="single"/>
        </w:rPr>
        <w:t xml:space="preserve">         </w:t>
      </w:r>
      <w:r>
        <w:rPr>
          <w:rFonts w:hint="eastAsia" w:ascii="宋体" w:hAnsi="宋体" w:cs="宋体"/>
          <w:sz w:val="24"/>
        </w:rPr>
        <w:t>投标文件、本次招标的中标通知书和招标过程中卖方的投标澄清等内容将作为本次采购合同文件的主要内容。卖方在合同履行过程中若发生服务内容缩减、服务不及时的现象，买方有权对卖方处以适当的经济处罚。</w:t>
      </w:r>
    </w:p>
    <w:p w14:paraId="530F5953">
      <w:pPr>
        <w:spacing w:line="440" w:lineRule="exact"/>
        <w:ind w:firstLine="480" w:firstLineChars="200"/>
        <w:jc w:val="left"/>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w:t>
      </w:r>
      <w:r>
        <w:rPr>
          <w:rFonts w:hint="eastAsia" w:ascii="宋体" w:hAnsi="宋体" w:cs="宋体"/>
          <w:sz w:val="24"/>
        </w:rPr>
        <w:t>.2本合同应在买方和卖方双方盖章，并在卖方向采购人交纳履约保证金后生效。</w:t>
      </w:r>
    </w:p>
    <w:p w14:paraId="2F85961C">
      <w:pPr>
        <w:spacing w:line="440" w:lineRule="exact"/>
        <w:ind w:firstLine="480" w:firstLineChars="200"/>
        <w:jc w:val="left"/>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w:t>
      </w:r>
      <w:r>
        <w:rPr>
          <w:rFonts w:hint="eastAsia" w:ascii="宋体" w:hAnsi="宋体" w:cs="宋体"/>
          <w:sz w:val="24"/>
        </w:rPr>
        <w:t>.3本合同一式五份，以中文书写，买方、卖方各执二份，备案一份。</w:t>
      </w:r>
    </w:p>
    <w:p w14:paraId="0B1D0B61">
      <w:pPr>
        <w:spacing w:line="440" w:lineRule="exact"/>
        <w:ind w:firstLine="480" w:firstLineChars="200"/>
        <w:jc w:val="left"/>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w:t>
      </w:r>
      <w:r>
        <w:rPr>
          <w:rFonts w:hint="eastAsia" w:ascii="宋体" w:hAnsi="宋体" w:cs="宋体"/>
          <w:sz w:val="24"/>
        </w:rPr>
        <w:t>.4合同货物交付使用后所发生的合同纠纷，买方与卖方进行处理。</w:t>
      </w:r>
    </w:p>
    <w:p w14:paraId="6BD834BE">
      <w:pPr>
        <w:spacing w:line="440" w:lineRule="exact"/>
        <w:ind w:firstLine="480" w:firstLineChars="200"/>
        <w:jc w:val="left"/>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w:t>
      </w:r>
      <w:r>
        <w:rPr>
          <w:rFonts w:hint="eastAsia" w:ascii="宋体" w:hAnsi="宋体" w:cs="宋体"/>
          <w:sz w:val="24"/>
        </w:rPr>
        <w:t>.5如需修改或补充合同内容，应经卖方、买方协商，签署书面修改或补充协议。该协议将作为本合同不可分割的一部分。</w:t>
      </w:r>
    </w:p>
    <w:p w14:paraId="43ED763F">
      <w:pPr>
        <w:spacing w:line="440" w:lineRule="exact"/>
        <w:ind w:firstLine="480" w:firstLineChars="200"/>
        <w:jc w:val="left"/>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1</w:t>
      </w:r>
      <w:r>
        <w:rPr>
          <w:rFonts w:hint="eastAsia" w:ascii="宋体" w:hAnsi="宋体" w:cs="宋体"/>
          <w:sz w:val="24"/>
        </w:rPr>
        <w:t>.6本合同应按照中华人民共和国的现行法律进行解释。</w:t>
      </w:r>
    </w:p>
    <w:p w14:paraId="0ABCCE77">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05EE1B0A">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243A9BC7">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40F50E22">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610585B1">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0EBE6A50">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761BFD42">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08357EDD">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7EE230D3">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3FE5ADA2">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5CD9B487">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70130062">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797FB276">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16B56799">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65BA4AC9">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4DDE1D99">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63749706">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color w:val="auto"/>
          <w:sz w:val="32"/>
          <w:szCs w:val="32"/>
        </w:rPr>
      </w:pPr>
    </w:p>
    <w:p w14:paraId="1D485A90">
      <w:pPr>
        <w:keepNext w:val="0"/>
        <w:keepLines w:val="0"/>
        <w:pageBreakBefore w:val="0"/>
        <w:kinsoku/>
        <w:wordWrap/>
        <w:overflowPunct/>
        <w:topLinePunct w:val="0"/>
        <w:bidi w:val="0"/>
        <w:spacing w:line="360" w:lineRule="auto"/>
        <w:ind w:firstLine="643" w:firstLineChars="200"/>
        <w:jc w:val="center"/>
        <w:rPr>
          <w:rFonts w:hint="eastAsia" w:ascii="宋体" w:hAnsi="宋体" w:eastAsia="宋体" w:cs="宋体"/>
          <w:b/>
          <w:sz w:val="32"/>
          <w:szCs w:val="32"/>
          <w:lang w:eastAsia="zh-CN"/>
        </w:rPr>
      </w:pPr>
      <w:r>
        <w:rPr>
          <w:rFonts w:hint="eastAsia" w:ascii="宋体" w:hAnsi="宋体" w:eastAsia="宋体" w:cs="宋体"/>
          <w:b/>
          <w:color w:val="auto"/>
          <w:sz w:val="32"/>
          <w:szCs w:val="32"/>
        </w:rPr>
        <w:t>项目采购合同</w:t>
      </w:r>
      <w:r>
        <w:rPr>
          <w:rFonts w:hint="eastAsia" w:ascii="宋体" w:hAnsi="宋体" w:eastAsia="宋体" w:cs="宋体"/>
          <w:b/>
          <w:color w:val="auto"/>
          <w:sz w:val="32"/>
          <w:szCs w:val="32"/>
          <w:lang w:eastAsia="zh-CN"/>
        </w:rPr>
        <w:t>协</w:t>
      </w:r>
      <w:r>
        <w:rPr>
          <w:rFonts w:hint="eastAsia" w:ascii="宋体" w:hAnsi="宋体" w:eastAsia="宋体" w:cs="宋体"/>
          <w:b/>
          <w:sz w:val="32"/>
          <w:szCs w:val="32"/>
          <w:lang w:eastAsia="zh-CN"/>
        </w:rPr>
        <w:t>议书</w:t>
      </w:r>
    </w:p>
    <w:p w14:paraId="30A8ECFD">
      <w:pPr>
        <w:pStyle w:val="45"/>
        <w:keepNext w:val="0"/>
        <w:keepLines w:val="0"/>
        <w:pageBreakBefore w:val="0"/>
        <w:kinsoku/>
        <w:wordWrap/>
        <w:overflowPunct/>
        <w:topLinePunct w:val="0"/>
        <w:bidi w:val="0"/>
        <w:spacing w:line="360" w:lineRule="auto"/>
        <w:ind w:firstLine="480" w:firstLineChars="200"/>
        <w:rPr>
          <w:rFonts w:hint="eastAsia" w:ascii="宋体" w:hAnsi="宋体" w:eastAsia="宋体" w:cs="宋体"/>
          <w:kern w:val="0"/>
          <w:sz w:val="24"/>
          <w:szCs w:val="24"/>
          <w:lang w:val="en-US" w:eastAsia="zh-CN" w:bidi="zh-CN"/>
        </w:rPr>
      </w:pPr>
      <w:r>
        <w:rPr>
          <w:rFonts w:hint="eastAsia" w:ascii="宋体" w:hAnsi="宋体" w:eastAsia="宋体" w:cs="宋体"/>
          <w:kern w:val="0"/>
          <w:sz w:val="24"/>
          <w:szCs w:val="24"/>
          <w:lang w:val="zh-CN" w:eastAsia="zh-CN" w:bidi="zh-CN"/>
        </w:rPr>
        <w:t>甲方：</w:t>
      </w:r>
      <w:r>
        <w:rPr>
          <w:rFonts w:hint="eastAsia" w:ascii="宋体" w:hAnsi="宋体" w:cs="宋体"/>
          <w:kern w:val="0"/>
          <w:sz w:val="24"/>
          <w:szCs w:val="24"/>
          <w:u w:val="single"/>
          <w:lang w:val="en-US" w:eastAsia="zh-CN" w:bidi="zh-CN"/>
        </w:rPr>
        <w:t>金湖县数据局</w:t>
      </w:r>
      <w:r>
        <w:rPr>
          <w:rFonts w:hint="eastAsia" w:ascii="宋体" w:hAnsi="宋体" w:eastAsia="宋体" w:cs="宋体"/>
          <w:kern w:val="0"/>
          <w:sz w:val="24"/>
          <w:szCs w:val="24"/>
          <w:lang w:val="en-US" w:eastAsia="zh-CN" w:bidi="zh-CN"/>
        </w:rPr>
        <w:t xml:space="preserve">               </w:t>
      </w:r>
    </w:p>
    <w:p w14:paraId="7520F9D1">
      <w:pPr>
        <w:pStyle w:val="45"/>
        <w:keepNext w:val="0"/>
        <w:keepLines w:val="0"/>
        <w:pageBreakBefore w:val="0"/>
        <w:kinsoku/>
        <w:wordWrap/>
        <w:overflowPunct/>
        <w:topLinePunct w:val="0"/>
        <w:bidi w:val="0"/>
        <w:spacing w:line="360" w:lineRule="auto"/>
        <w:ind w:firstLine="480" w:firstLineChars="200"/>
        <w:rPr>
          <w:rFonts w:hint="default" w:ascii="宋体" w:hAnsi="宋体" w:eastAsia="宋体" w:cs="宋体"/>
          <w:kern w:val="0"/>
          <w:sz w:val="24"/>
          <w:szCs w:val="24"/>
          <w:lang w:val="en-US" w:eastAsia="zh-CN" w:bidi="zh-CN"/>
        </w:rPr>
      </w:pPr>
      <w:r>
        <w:rPr>
          <w:rFonts w:hint="eastAsia" w:ascii="宋体" w:hAnsi="宋体" w:eastAsia="宋体" w:cs="宋体"/>
          <w:kern w:val="0"/>
          <w:sz w:val="24"/>
          <w:szCs w:val="24"/>
          <w:lang w:val="en-US" w:eastAsia="zh-CN" w:bidi="zh-CN"/>
        </w:rPr>
        <w:t>乙方：</w:t>
      </w:r>
      <w:r>
        <w:rPr>
          <w:rFonts w:hint="eastAsia" w:ascii="宋体" w:hAnsi="宋体" w:cs="宋体"/>
          <w:kern w:val="0"/>
          <w:sz w:val="24"/>
          <w:szCs w:val="24"/>
          <w:u w:val="single"/>
          <w:lang w:val="en-US" w:eastAsia="zh-CN" w:bidi="zh-CN"/>
        </w:rPr>
        <w:t xml:space="preserve">            </w:t>
      </w:r>
      <w:r>
        <w:rPr>
          <w:rFonts w:hint="eastAsia" w:ascii="宋体" w:hAnsi="宋体" w:cs="宋体"/>
          <w:kern w:val="0"/>
          <w:sz w:val="24"/>
          <w:szCs w:val="24"/>
          <w:lang w:val="en-US" w:eastAsia="zh-CN" w:bidi="zh-CN"/>
        </w:rPr>
        <w:t xml:space="preserve">  </w:t>
      </w:r>
      <w:r>
        <w:rPr>
          <w:rFonts w:hint="eastAsia" w:ascii="宋体" w:hAnsi="宋体" w:eastAsia="宋体" w:cs="宋体"/>
          <w:kern w:val="0"/>
          <w:sz w:val="24"/>
          <w:szCs w:val="24"/>
          <w:lang w:val="en-US" w:eastAsia="zh-CN" w:bidi="zh-CN"/>
        </w:rPr>
        <w:t xml:space="preserve">                 </w:t>
      </w:r>
    </w:p>
    <w:p w14:paraId="2F67F761">
      <w:pPr>
        <w:pStyle w:val="15"/>
        <w:keepNext w:val="0"/>
        <w:keepLines w:val="0"/>
        <w:pageBreakBefore w:val="0"/>
        <w:widowControl w:val="0"/>
        <w:kinsoku/>
        <w:wordWrap/>
        <w:overflowPunct/>
        <w:topLinePunct w:val="0"/>
        <w:autoSpaceDE w:val="0"/>
        <w:autoSpaceDN w:val="0"/>
        <w:bidi w:val="0"/>
        <w:adjustRightInd w:val="0"/>
        <w:snapToGrid w:val="0"/>
        <w:spacing w:before="2" w:line="360" w:lineRule="auto"/>
        <w:ind w:right="239"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采购项目</w:t>
      </w:r>
      <w:r>
        <w:rPr>
          <w:rFonts w:hint="eastAsia" w:ascii="宋体" w:hAnsi="宋体" w:eastAsia="宋体" w:cs="宋体"/>
          <w:sz w:val="24"/>
          <w:szCs w:val="24"/>
          <w:lang w:eastAsia="zh-CN"/>
        </w:rPr>
        <w:t>招标</w:t>
      </w:r>
      <w:r>
        <w:rPr>
          <w:rFonts w:hint="eastAsia" w:ascii="宋体" w:hAnsi="宋体" w:eastAsia="宋体" w:cs="宋体"/>
          <w:sz w:val="24"/>
          <w:szCs w:val="24"/>
        </w:rPr>
        <w:t>采购的结果，签署本合同。</w:t>
      </w:r>
    </w:p>
    <w:p w14:paraId="29170CF0">
      <w:pPr>
        <w:pStyle w:val="5"/>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一、合同文件</w:t>
      </w:r>
    </w:p>
    <w:p w14:paraId="036F2B0C">
      <w:pPr>
        <w:pStyle w:val="15"/>
        <w:keepNext w:val="0"/>
        <w:keepLines w:val="0"/>
        <w:pageBreakBefore w:val="0"/>
        <w:widowControl w:val="0"/>
        <w:kinsoku/>
        <w:wordWrap/>
        <w:overflowPunct/>
        <w:topLinePunct w:val="0"/>
        <w:autoSpaceDE w:val="0"/>
        <w:autoSpaceDN w:val="0"/>
        <w:bidi w:val="0"/>
        <w:adjustRightInd w:val="0"/>
        <w:snapToGrid w:val="0"/>
        <w:spacing w:before="170" w:line="360" w:lineRule="auto"/>
        <w:ind w:right="239"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下列关于</w:t>
      </w:r>
      <w:r>
        <w:rPr>
          <w:rFonts w:hint="eastAsia" w:ascii="宋体" w:hAnsi="宋体" w:eastAsia="宋体" w:cs="宋体"/>
          <w:sz w:val="24"/>
          <w:szCs w:val="24"/>
          <w:u w:val="single"/>
          <w:lang w:val="en-US" w:eastAsia="zh-CN"/>
        </w:rPr>
        <w:t xml:space="preserve">                      项目</w:t>
      </w:r>
      <w:r>
        <w:rPr>
          <w:rFonts w:hint="eastAsia" w:ascii="宋体" w:hAnsi="宋体" w:eastAsia="宋体" w:cs="宋体"/>
          <w:sz w:val="24"/>
          <w:szCs w:val="24"/>
          <w:lang w:eastAsia="zh-CN"/>
        </w:rPr>
        <w:t>招标</w:t>
      </w:r>
      <w:r>
        <w:rPr>
          <w:rFonts w:hint="eastAsia" w:ascii="宋体" w:hAnsi="宋体" w:eastAsia="宋体" w:cs="宋体"/>
          <w:sz w:val="24"/>
          <w:szCs w:val="24"/>
        </w:rPr>
        <w:t>文件及响应文件是构成本合同不可分割的部分：</w:t>
      </w:r>
    </w:p>
    <w:p w14:paraId="73AB9B82">
      <w:pPr>
        <w:pStyle w:val="57"/>
        <w:keepNext w:val="0"/>
        <w:keepLines w:val="0"/>
        <w:pageBreakBefore w:val="0"/>
        <w:widowControl w:val="0"/>
        <w:numPr>
          <w:ilvl w:val="0"/>
          <w:numId w:val="0"/>
        </w:numPr>
        <w:tabs>
          <w:tab w:val="left" w:pos="1005"/>
        </w:tabs>
        <w:kinsoku/>
        <w:wordWrap/>
        <w:overflowPunct/>
        <w:topLinePunct w:val="0"/>
        <w:autoSpaceDE w:val="0"/>
        <w:autoSpaceDN w:val="0"/>
        <w:bidi w:val="0"/>
        <w:adjustRightInd w:val="0"/>
        <w:snapToGrid w:val="0"/>
        <w:spacing w:before="0" w:after="0" w:line="360" w:lineRule="auto"/>
        <w:ind w:leftChars="200" w:right="0" w:rightChars="0"/>
        <w:jc w:val="left"/>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1、合同主要条款及通用条款；</w:t>
      </w:r>
    </w:p>
    <w:p w14:paraId="0686E2A1">
      <w:pPr>
        <w:pStyle w:val="57"/>
        <w:keepNext w:val="0"/>
        <w:keepLines w:val="0"/>
        <w:pageBreakBefore w:val="0"/>
        <w:widowControl w:val="0"/>
        <w:numPr>
          <w:ilvl w:val="0"/>
          <w:numId w:val="0"/>
        </w:numPr>
        <w:tabs>
          <w:tab w:val="left" w:pos="1005"/>
        </w:tabs>
        <w:kinsoku/>
        <w:wordWrap/>
        <w:overflowPunct/>
        <w:topLinePunct w:val="0"/>
        <w:autoSpaceDE w:val="0"/>
        <w:autoSpaceDN w:val="0"/>
        <w:bidi w:val="0"/>
        <w:adjustRightInd w:val="0"/>
        <w:snapToGrid w:val="0"/>
        <w:spacing w:before="0" w:after="0" w:line="360" w:lineRule="auto"/>
        <w:ind w:right="0" w:rightChars="0" w:firstLine="480" w:firstLineChars="200"/>
        <w:jc w:val="left"/>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2、乙方提交的响应文件；</w:t>
      </w:r>
    </w:p>
    <w:p w14:paraId="0785C0B8">
      <w:pPr>
        <w:pStyle w:val="57"/>
        <w:keepNext w:val="0"/>
        <w:keepLines w:val="0"/>
        <w:pageBreakBefore w:val="0"/>
        <w:widowControl w:val="0"/>
        <w:numPr>
          <w:ilvl w:val="0"/>
          <w:numId w:val="0"/>
        </w:numPr>
        <w:tabs>
          <w:tab w:val="left" w:pos="976"/>
        </w:tabs>
        <w:kinsoku/>
        <w:wordWrap/>
        <w:overflowPunct/>
        <w:topLinePunct w:val="0"/>
        <w:autoSpaceDE w:val="0"/>
        <w:autoSpaceDN w:val="0"/>
        <w:bidi w:val="0"/>
        <w:adjustRightInd w:val="0"/>
        <w:snapToGrid w:val="0"/>
        <w:spacing w:before="173" w:after="0" w:line="360" w:lineRule="auto"/>
        <w:ind w:right="0" w:rightChars="0" w:firstLine="480" w:firstLineChars="200"/>
        <w:jc w:val="left"/>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3、成交通知书；</w:t>
      </w:r>
    </w:p>
    <w:p w14:paraId="11FBB5D0">
      <w:pPr>
        <w:pStyle w:val="57"/>
        <w:keepNext w:val="0"/>
        <w:keepLines w:val="0"/>
        <w:pageBreakBefore w:val="0"/>
        <w:widowControl w:val="0"/>
        <w:numPr>
          <w:ilvl w:val="0"/>
          <w:numId w:val="0"/>
        </w:numPr>
        <w:tabs>
          <w:tab w:val="left" w:pos="976"/>
        </w:tabs>
        <w:kinsoku/>
        <w:wordWrap/>
        <w:overflowPunct/>
        <w:topLinePunct w:val="0"/>
        <w:autoSpaceDE w:val="0"/>
        <w:autoSpaceDN w:val="0"/>
        <w:bidi w:val="0"/>
        <w:adjustRightInd w:val="0"/>
        <w:snapToGrid w:val="0"/>
        <w:spacing w:before="170" w:after="0" w:line="360" w:lineRule="auto"/>
        <w:ind w:right="5260" w:rightChars="0" w:firstLine="480" w:firstLineChars="200"/>
        <w:jc w:val="left"/>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4、甲方和乙方商定的其他必要文件。</w:t>
      </w:r>
    </w:p>
    <w:p w14:paraId="0D4AD226">
      <w:pPr>
        <w:pStyle w:val="57"/>
        <w:keepNext w:val="0"/>
        <w:keepLines w:val="0"/>
        <w:pageBreakBefore w:val="0"/>
        <w:widowControl w:val="0"/>
        <w:numPr>
          <w:ilvl w:val="0"/>
          <w:numId w:val="0"/>
        </w:numPr>
        <w:tabs>
          <w:tab w:val="left" w:pos="976"/>
        </w:tabs>
        <w:kinsoku/>
        <w:wordWrap/>
        <w:overflowPunct/>
        <w:topLinePunct w:val="0"/>
        <w:autoSpaceDE w:val="0"/>
        <w:autoSpaceDN w:val="0"/>
        <w:bidi w:val="0"/>
        <w:adjustRightInd w:val="0"/>
        <w:snapToGrid w:val="0"/>
        <w:spacing w:before="170" w:after="0" w:line="360" w:lineRule="auto"/>
        <w:ind w:right="5260" w:rightChars="0"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二、合同金额</w:t>
      </w:r>
    </w:p>
    <w:p w14:paraId="5C932254">
      <w:pPr>
        <w:spacing w:line="4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本合同金额</w:t>
      </w:r>
      <w:r>
        <w:rPr>
          <w:rFonts w:hint="eastAsia" w:ascii="宋体" w:hAnsi="宋体" w:eastAsia="宋体" w:cs="宋体"/>
          <w:spacing w:val="-3"/>
          <w:sz w:val="24"/>
          <w:szCs w:val="24"/>
        </w:rPr>
        <w:t>为</w:t>
      </w:r>
      <w:r>
        <w:rPr>
          <w:rFonts w:hint="eastAsia" w:ascii="宋体" w:hAnsi="宋体" w:eastAsia="宋体" w:cs="宋体"/>
          <w:sz w:val="24"/>
          <w:szCs w:val="24"/>
        </w:rPr>
        <w:t>（大写</w:t>
      </w:r>
      <w:r>
        <w:rPr>
          <w:rFonts w:hint="eastAsia" w:ascii="宋体" w:hAnsi="宋体" w:eastAsia="宋体" w:cs="宋体"/>
          <w:spacing w:val="-3"/>
          <w:sz w:val="24"/>
          <w:szCs w:val="24"/>
        </w:rPr>
        <w:t>）：</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rPr>
        <w:tab/>
      </w:r>
      <w:r>
        <w:rPr>
          <w:rFonts w:hint="eastAsia" w:ascii="宋体" w:hAnsi="宋体" w:eastAsia="宋体" w:cs="宋体"/>
          <w:sz w:val="24"/>
          <w:szCs w:val="24"/>
        </w:rPr>
        <w:t>元整（￥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元</w:t>
      </w:r>
      <w:r>
        <w:rPr>
          <w:rFonts w:hint="eastAsia" w:ascii="宋体" w:hAnsi="宋体" w:eastAsia="宋体" w:cs="宋体"/>
          <w:spacing w:val="-3"/>
          <w:sz w:val="24"/>
          <w:szCs w:val="24"/>
        </w:rPr>
        <w:t>）</w:t>
      </w:r>
      <w:r>
        <w:rPr>
          <w:rFonts w:hint="eastAsia" w:ascii="宋体" w:hAnsi="宋体" w:eastAsia="宋体" w:cs="宋体"/>
          <w:sz w:val="24"/>
          <w:szCs w:val="24"/>
        </w:rPr>
        <w:t>人民币</w:t>
      </w: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采购内容：</w:t>
      </w:r>
      <w:r>
        <w:rPr>
          <w:rFonts w:hint="eastAsia" w:ascii="宋体" w:hAnsi="宋体" w:eastAsia="宋体" w:cs="宋体"/>
          <w:sz w:val="24"/>
          <w:highlight w:val="none"/>
          <w:u w:val="single"/>
          <w:shd w:val="clear" w:color="auto" w:fill="FFFFFF"/>
          <w:lang w:val="en-US" w:eastAsia="zh-CN"/>
        </w:rPr>
        <w:t>西服二套/人（每套配置一衣一裤）、长袖衬衫两件/人、短袖衬衫三件/人、夏裤三条/人、休闲羽绒夹克两件/人、呢子大衣一件/人、冬裤两条/人</w:t>
      </w:r>
      <w:r>
        <w:rPr>
          <w:rFonts w:hint="eastAsia" w:ascii="宋体" w:hAnsi="宋体" w:eastAsia="宋体" w:cs="宋体"/>
          <w:spacing w:val="-6"/>
          <w:sz w:val="24"/>
          <w:szCs w:val="24"/>
          <w:highlight w:val="none"/>
        </w:rPr>
        <w:t>；</w:t>
      </w:r>
      <w:r>
        <w:rPr>
          <w:rFonts w:hint="eastAsia" w:ascii="宋体" w:hAnsi="宋体" w:eastAsia="宋体" w:cs="宋体"/>
          <w:spacing w:val="-6"/>
          <w:sz w:val="24"/>
          <w:szCs w:val="24"/>
        </w:rPr>
        <w:t>最终价格根据</w:t>
      </w:r>
      <w:r>
        <w:rPr>
          <w:rFonts w:hint="eastAsia" w:ascii="宋体" w:hAnsi="宋体" w:cs="宋体"/>
          <w:spacing w:val="-6"/>
          <w:sz w:val="24"/>
          <w:szCs w:val="24"/>
          <w:lang w:eastAsia="zh-CN"/>
        </w:rPr>
        <w:t>甲方</w:t>
      </w:r>
      <w:r>
        <w:rPr>
          <w:rFonts w:hint="eastAsia" w:ascii="宋体" w:hAnsi="宋体" w:eastAsia="宋体" w:cs="宋体"/>
          <w:spacing w:val="-6"/>
          <w:sz w:val="24"/>
          <w:szCs w:val="24"/>
        </w:rPr>
        <w:t>实际采购数量，按照</w:t>
      </w:r>
      <w:r>
        <w:rPr>
          <w:rFonts w:hint="eastAsia" w:ascii="宋体" w:hAnsi="宋体" w:cs="宋体"/>
          <w:spacing w:val="-6"/>
          <w:sz w:val="24"/>
          <w:szCs w:val="24"/>
          <w:lang w:eastAsia="zh-CN"/>
        </w:rPr>
        <w:t>乙方</w:t>
      </w:r>
      <w:r>
        <w:rPr>
          <w:rFonts w:hint="eastAsia" w:ascii="宋体" w:hAnsi="宋体" w:eastAsia="宋体" w:cs="宋体"/>
          <w:spacing w:val="-6"/>
          <w:sz w:val="24"/>
          <w:szCs w:val="24"/>
        </w:rPr>
        <w:t>所报的最终单价据实计算</w:t>
      </w:r>
      <w:r>
        <w:rPr>
          <w:rFonts w:hint="eastAsia" w:ascii="宋体" w:hAnsi="宋体" w:eastAsia="宋体" w:cs="宋体"/>
          <w:spacing w:val="-1"/>
          <w:sz w:val="24"/>
          <w:szCs w:val="24"/>
        </w:rPr>
        <w:t>。本合同价款包含所有乙方提供合同约定产品及乙方提供合同中产品所支出的必要费用，甲方在上述合同价款之外不再向乙方支付其他任何费用。</w:t>
      </w:r>
    </w:p>
    <w:p w14:paraId="3FB6A0A7">
      <w:pPr>
        <w:pStyle w:val="5"/>
        <w:keepNext w:val="0"/>
        <w:keepLines w:val="0"/>
        <w:pageBreakBefore w:val="0"/>
        <w:widowControl w:val="0"/>
        <w:kinsoku/>
        <w:wordWrap/>
        <w:overflowPunct/>
        <w:topLinePunct w:val="0"/>
        <w:autoSpaceDE w:val="0"/>
        <w:autoSpaceDN w:val="0"/>
        <w:bidi w:val="0"/>
        <w:adjustRightInd w:val="0"/>
        <w:snapToGrid w:val="0"/>
        <w:spacing w:after="30" w:line="360" w:lineRule="auto"/>
        <w:ind w:firstLine="480" w:firstLineChars="200"/>
        <w:textAlignment w:val="auto"/>
        <w:rPr>
          <w:rFonts w:hint="eastAsia" w:ascii="宋体" w:hAnsi="宋体" w:eastAsia="宋体" w:cs="宋体"/>
          <w:b w:val="0"/>
          <w:sz w:val="24"/>
          <w:szCs w:val="24"/>
        </w:rPr>
      </w:pPr>
      <w:r>
        <w:rPr>
          <w:rFonts w:hint="eastAsia" w:ascii="宋体" w:hAnsi="宋体" w:eastAsia="宋体" w:cs="宋体"/>
          <w:sz w:val="24"/>
          <w:szCs w:val="24"/>
        </w:rPr>
        <w:t>三、货物数量及其报价明细如下表</w:t>
      </w:r>
      <w:r>
        <w:rPr>
          <w:rFonts w:hint="eastAsia" w:ascii="宋体" w:hAnsi="宋体" w:eastAsia="宋体" w:cs="宋体"/>
          <w:b w:val="0"/>
          <w:sz w:val="24"/>
          <w:szCs w:val="24"/>
        </w:rPr>
        <w:t>：</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1161"/>
        <w:gridCol w:w="585"/>
        <w:gridCol w:w="600"/>
        <w:gridCol w:w="783"/>
        <w:gridCol w:w="1553"/>
        <w:gridCol w:w="889"/>
        <w:gridCol w:w="1222"/>
        <w:gridCol w:w="1187"/>
      </w:tblGrid>
      <w:tr w14:paraId="58CBC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535" w:type="dxa"/>
            <w:noWrap w:val="0"/>
            <w:vAlign w:val="center"/>
          </w:tcPr>
          <w:p w14:paraId="0DC410BC">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序号</w:t>
            </w:r>
          </w:p>
        </w:tc>
        <w:tc>
          <w:tcPr>
            <w:tcW w:w="1161" w:type="dxa"/>
            <w:noWrap w:val="0"/>
            <w:vAlign w:val="center"/>
          </w:tcPr>
          <w:p w14:paraId="3F49049D">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货物名称</w:t>
            </w:r>
          </w:p>
        </w:tc>
        <w:tc>
          <w:tcPr>
            <w:tcW w:w="585" w:type="dxa"/>
            <w:noWrap w:val="0"/>
            <w:vAlign w:val="center"/>
          </w:tcPr>
          <w:p w14:paraId="06A2EF4F">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配置</w:t>
            </w:r>
          </w:p>
        </w:tc>
        <w:tc>
          <w:tcPr>
            <w:tcW w:w="600" w:type="dxa"/>
            <w:noWrap w:val="0"/>
            <w:vAlign w:val="center"/>
          </w:tcPr>
          <w:p w14:paraId="71570022">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单位</w:t>
            </w:r>
          </w:p>
        </w:tc>
        <w:tc>
          <w:tcPr>
            <w:tcW w:w="783" w:type="dxa"/>
            <w:noWrap w:val="0"/>
            <w:vAlign w:val="center"/>
          </w:tcPr>
          <w:p w14:paraId="20B28C7B">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人数</w:t>
            </w:r>
          </w:p>
        </w:tc>
        <w:tc>
          <w:tcPr>
            <w:tcW w:w="1553" w:type="dxa"/>
            <w:noWrap w:val="0"/>
            <w:vAlign w:val="center"/>
          </w:tcPr>
          <w:p w14:paraId="32AB24EC">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面料技术参数</w:t>
            </w:r>
          </w:p>
        </w:tc>
        <w:tc>
          <w:tcPr>
            <w:tcW w:w="889" w:type="dxa"/>
            <w:noWrap w:val="0"/>
            <w:vAlign w:val="center"/>
          </w:tcPr>
          <w:p w14:paraId="66C9FA0C">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单价</w:t>
            </w:r>
          </w:p>
          <w:p w14:paraId="74868879">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（元）</w:t>
            </w:r>
          </w:p>
        </w:tc>
        <w:tc>
          <w:tcPr>
            <w:tcW w:w="1222" w:type="dxa"/>
            <w:noWrap w:val="0"/>
            <w:vAlign w:val="center"/>
          </w:tcPr>
          <w:p w14:paraId="6E7A674D">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总价（元）</w:t>
            </w:r>
          </w:p>
        </w:tc>
        <w:tc>
          <w:tcPr>
            <w:tcW w:w="1187" w:type="dxa"/>
            <w:noWrap w:val="0"/>
            <w:vAlign w:val="center"/>
          </w:tcPr>
          <w:p w14:paraId="38C40E69">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品 牌</w:t>
            </w:r>
          </w:p>
        </w:tc>
      </w:tr>
      <w:tr w14:paraId="432AA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535" w:type="dxa"/>
            <w:noWrap w:val="0"/>
            <w:vAlign w:val="center"/>
          </w:tcPr>
          <w:p w14:paraId="2DA69E1B">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val="en-US" w:eastAsia="zh-CN"/>
              </w:rPr>
            </w:pPr>
            <w:r>
              <w:rPr>
                <w:rFonts w:hint="eastAsia" w:ascii="宋体" w:hAnsi="宋体" w:eastAsia="宋体" w:cs="宋体"/>
                <w:b/>
                <w:bCs w:val="0"/>
                <w:spacing w:val="-2"/>
                <w:sz w:val="24"/>
                <w:szCs w:val="24"/>
                <w:lang w:val="en-US" w:eastAsia="zh-CN"/>
              </w:rPr>
              <w:t>1</w:t>
            </w:r>
          </w:p>
        </w:tc>
        <w:tc>
          <w:tcPr>
            <w:tcW w:w="1161" w:type="dxa"/>
            <w:noWrap w:val="0"/>
            <w:vAlign w:val="center"/>
          </w:tcPr>
          <w:p w14:paraId="7D19F512">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585" w:type="dxa"/>
            <w:noWrap w:val="0"/>
            <w:vAlign w:val="center"/>
          </w:tcPr>
          <w:p w14:paraId="14CE0560">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val="en-US" w:eastAsia="zh-CN"/>
              </w:rPr>
            </w:pPr>
          </w:p>
        </w:tc>
        <w:tc>
          <w:tcPr>
            <w:tcW w:w="600" w:type="dxa"/>
            <w:noWrap w:val="0"/>
            <w:vAlign w:val="center"/>
          </w:tcPr>
          <w:p w14:paraId="3851AB70">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783" w:type="dxa"/>
            <w:noWrap w:val="0"/>
            <w:vAlign w:val="center"/>
          </w:tcPr>
          <w:p w14:paraId="1E663247">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553" w:type="dxa"/>
            <w:noWrap w:val="0"/>
            <w:vAlign w:val="center"/>
          </w:tcPr>
          <w:p w14:paraId="3B0DD98E">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889" w:type="dxa"/>
            <w:noWrap w:val="0"/>
            <w:vAlign w:val="center"/>
          </w:tcPr>
          <w:p w14:paraId="05BD9B5F">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222" w:type="dxa"/>
            <w:noWrap w:val="0"/>
            <w:vAlign w:val="center"/>
          </w:tcPr>
          <w:p w14:paraId="12B0E6FE">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187" w:type="dxa"/>
            <w:noWrap w:val="0"/>
            <w:vAlign w:val="center"/>
          </w:tcPr>
          <w:p w14:paraId="1D99BE46">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r>
      <w:tr w14:paraId="2F7ED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535" w:type="dxa"/>
            <w:noWrap w:val="0"/>
            <w:vAlign w:val="center"/>
          </w:tcPr>
          <w:p w14:paraId="164CA32B">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val="en-US" w:eastAsia="zh-CN"/>
              </w:rPr>
            </w:pPr>
            <w:r>
              <w:rPr>
                <w:rFonts w:hint="eastAsia" w:ascii="宋体" w:hAnsi="宋体" w:eastAsia="宋体" w:cs="宋体"/>
                <w:b/>
                <w:bCs w:val="0"/>
                <w:spacing w:val="-2"/>
                <w:sz w:val="24"/>
                <w:szCs w:val="24"/>
                <w:lang w:val="en-US" w:eastAsia="zh-CN"/>
              </w:rPr>
              <w:t>2</w:t>
            </w:r>
          </w:p>
        </w:tc>
        <w:tc>
          <w:tcPr>
            <w:tcW w:w="1161" w:type="dxa"/>
            <w:noWrap w:val="0"/>
            <w:vAlign w:val="center"/>
          </w:tcPr>
          <w:p w14:paraId="56ABF3B5">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585" w:type="dxa"/>
            <w:noWrap w:val="0"/>
            <w:vAlign w:val="center"/>
          </w:tcPr>
          <w:p w14:paraId="7F40FC66">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val="en-US" w:eastAsia="zh-CN"/>
              </w:rPr>
            </w:pPr>
          </w:p>
        </w:tc>
        <w:tc>
          <w:tcPr>
            <w:tcW w:w="600" w:type="dxa"/>
            <w:noWrap w:val="0"/>
            <w:vAlign w:val="center"/>
          </w:tcPr>
          <w:p w14:paraId="0B428AE8">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783" w:type="dxa"/>
            <w:noWrap w:val="0"/>
            <w:vAlign w:val="center"/>
          </w:tcPr>
          <w:p w14:paraId="724D20FF">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553" w:type="dxa"/>
            <w:noWrap w:val="0"/>
            <w:vAlign w:val="center"/>
          </w:tcPr>
          <w:p w14:paraId="5EAF6ABB">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889" w:type="dxa"/>
            <w:noWrap w:val="0"/>
            <w:vAlign w:val="center"/>
          </w:tcPr>
          <w:p w14:paraId="1921AA2E">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222" w:type="dxa"/>
            <w:noWrap w:val="0"/>
            <w:vAlign w:val="center"/>
          </w:tcPr>
          <w:p w14:paraId="32497319">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187" w:type="dxa"/>
            <w:noWrap w:val="0"/>
            <w:vAlign w:val="center"/>
          </w:tcPr>
          <w:p w14:paraId="4D498B9F">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r>
      <w:tr w14:paraId="48293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535" w:type="dxa"/>
            <w:noWrap w:val="0"/>
            <w:vAlign w:val="center"/>
          </w:tcPr>
          <w:p w14:paraId="6B66FC1F">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val="en-US" w:eastAsia="zh-CN"/>
              </w:rPr>
            </w:pPr>
            <w:r>
              <w:rPr>
                <w:rFonts w:hint="eastAsia" w:ascii="宋体" w:hAnsi="宋体" w:eastAsia="宋体" w:cs="宋体"/>
                <w:b/>
                <w:bCs w:val="0"/>
                <w:spacing w:val="-2"/>
                <w:sz w:val="24"/>
                <w:szCs w:val="24"/>
                <w:lang w:val="en-US" w:eastAsia="zh-CN"/>
              </w:rPr>
              <w:t>3</w:t>
            </w:r>
          </w:p>
        </w:tc>
        <w:tc>
          <w:tcPr>
            <w:tcW w:w="1161" w:type="dxa"/>
            <w:noWrap w:val="0"/>
            <w:vAlign w:val="center"/>
          </w:tcPr>
          <w:p w14:paraId="1B9FFAA9">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585" w:type="dxa"/>
            <w:noWrap w:val="0"/>
            <w:vAlign w:val="center"/>
          </w:tcPr>
          <w:p w14:paraId="1BB449C1">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val="en-US" w:eastAsia="zh-CN"/>
              </w:rPr>
            </w:pPr>
          </w:p>
        </w:tc>
        <w:tc>
          <w:tcPr>
            <w:tcW w:w="600" w:type="dxa"/>
            <w:noWrap w:val="0"/>
            <w:vAlign w:val="center"/>
          </w:tcPr>
          <w:p w14:paraId="5F986E07">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783" w:type="dxa"/>
            <w:noWrap w:val="0"/>
            <w:vAlign w:val="center"/>
          </w:tcPr>
          <w:p w14:paraId="68D73EBD">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553" w:type="dxa"/>
            <w:noWrap w:val="0"/>
            <w:vAlign w:val="center"/>
          </w:tcPr>
          <w:p w14:paraId="3A7A5E9B">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889" w:type="dxa"/>
            <w:noWrap w:val="0"/>
            <w:vAlign w:val="center"/>
          </w:tcPr>
          <w:p w14:paraId="722D6CBC">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222" w:type="dxa"/>
            <w:noWrap w:val="0"/>
            <w:vAlign w:val="center"/>
          </w:tcPr>
          <w:p w14:paraId="4C966EA1">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187" w:type="dxa"/>
            <w:noWrap w:val="0"/>
            <w:vAlign w:val="center"/>
          </w:tcPr>
          <w:p w14:paraId="4496F410">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r>
      <w:tr w14:paraId="27039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535" w:type="dxa"/>
            <w:noWrap w:val="0"/>
            <w:vAlign w:val="center"/>
          </w:tcPr>
          <w:p w14:paraId="6FF0CB7E">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jc w:val="left"/>
              <w:textAlignment w:val="auto"/>
              <w:rPr>
                <w:rFonts w:hint="eastAsia" w:ascii="宋体" w:hAnsi="宋体" w:eastAsia="宋体" w:cs="宋体"/>
                <w:b/>
                <w:bCs w:val="0"/>
                <w:spacing w:val="-2"/>
                <w:sz w:val="24"/>
                <w:szCs w:val="24"/>
                <w:lang w:val="en-US" w:eastAsia="zh-CN"/>
              </w:rPr>
            </w:pPr>
            <w:r>
              <w:rPr>
                <w:rFonts w:hint="eastAsia" w:ascii="宋体" w:hAnsi="宋体" w:eastAsia="宋体" w:cs="宋体"/>
                <w:b/>
                <w:bCs w:val="0"/>
                <w:spacing w:val="-2"/>
                <w:sz w:val="24"/>
                <w:szCs w:val="24"/>
                <w:lang w:val="en-US" w:eastAsia="zh-CN"/>
              </w:rPr>
              <w:t>4</w:t>
            </w:r>
          </w:p>
        </w:tc>
        <w:tc>
          <w:tcPr>
            <w:tcW w:w="1161" w:type="dxa"/>
            <w:noWrap w:val="0"/>
            <w:vAlign w:val="center"/>
          </w:tcPr>
          <w:p w14:paraId="26EF2732">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585" w:type="dxa"/>
            <w:noWrap w:val="0"/>
            <w:vAlign w:val="center"/>
          </w:tcPr>
          <w:p w14:paraId="357FB896">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val="en-US" w:eastAsia="zh-CN"/>
              </w:rPr>
            </w:pPr>
          </w:p>
        </w:tc>
        <w:tc>
          <w:tcPr>
            <w:tcW w:w="600" w:type="dxa"/>
            <w:noWrap w:val="0"/>
            <w:vAlign w:val="center"/>
          </w:tcPr>
          <w:p w14:paraId="14E63AC6">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783" w:type="dxa"/>
            <w:noWrap w:val="0"/>
            <w:vAlign w:val="center"/>
          </w:tcPr>
          <w:p w14:paraId="36627031">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553" w:type="dxa"/>
            <w:noWrap w:val="0"/>
            <w:vAlign w:val="center"/>
          </w:tcPr>
          <w:p w14:paraId="6AD463D3">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889" w:type="dxa"/>
            <w:noWrap w:val="0"/>
            <w:vAlign w:val="center"/>
          </w:tcPr>
          <w:p w14:paraId="6010437B">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222" w:type="dxa"/>
            <w:noWrap w:val="0"/>
            <w:vAlign w:val="center"/>
          </w:tcPr>
          <w:p w14:paraId="09D8F226">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c>
          <w:tcPr>
            <w:tcW w:w="1187" w:type="dxa"/>
            <w:noWrap w:val="0"/>
            <w:vAlign w:val="center"/>
          </w:tcPr>
          <w:p w14:paraId="3F6273EE">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tc>
      </w:tr>
      <w:tr w14:paraId="2F8DE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8515" w:type="dxa"/>
            <w:gridSpan w:val="9"/>
            <w:noWrap w:val="0"/>
            <w:vAlign w:val="center"/>
          </w:tcPr>
          <w:p w14:paraId="779EB3C5">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r>
              <w:rPr>
                <w:rFonts w:hint="eastAsia" w:ascii="宋体" w:hAnsi="宋体" w:eastAsia="宋体" w:cs="宋体"/>
                <w:b/>
                <w:bCs w:val="0"/>
                <w:spacing w:val="-2"/>
                <w:sz w:val="24"/>
                <w:szCs w:val="24"/>
                <w:lang w:eastAsia="zh-CN"/>
              </w:rPr>
              <w:t>合计：</w:t>
            </w:r>
          </w:p>
        </w:tc>
      </w:tr>
    </w:tbl>
    <w:p w14:paraId="5E6A0898">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bCs w:val="0"/>
          <w:spacing w:val="-2"/>
          <w:sz w:val="24"/>
          <w:szCs w:val="24"/>
          <w:lang w:eastAsia="zh-CN"/>
        </w:rPr>
      </w:pPr>
    </w:p>
    <w:p w14:paraId="745887C4">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74" w:firstLineChars="200"/>
        <w:jc w:val="left"/>
        <w:textAlignment w:val="auto"/>
        <w:rPr>
          <w:rFonts w:hint="eastAsia" w:ascii="宋体" w:hAnsi="宋体" w:eastAsia="宋体" w:cs="宋体"/>
          <w:b w:val="0"/>
          <w:bCs/>
          <w:spacing w:val="-5"/>
          <w:sz w:val="24"/>
          <w:szCs w:val="24"/>
          <w:lang w:eastAsia="zh-CN"/>
        </w:rPr>
      </w:pPr>
      <w:r>
        <w:rPr>
          <w:rFonts w:hint="eastAsia" w:ascii="宋体" w:hAnsi="宋体" w:eastAsia="宋体" w:cs="宋体"/>
          <w:b/>
          <w:bCs w:val="0"/>
          <w:spacing w:val="-2"/>
          <w:sz w:val="24"/>
          <w:szCs w:val="24"/>
          <w:lang w:eastAsia="zh-CN"/>
        </w:rPr>
        <w:t>四、</w:t>
      </w:r>
      <w:r>
        <w:rPr>
          <w:rFonts w:hint="eastAsia" w:ascii="宋体" w:hAnsi="宋体" w:eastAsia="宋体" w:cs="宋体"/>
          <w:b/>
          <w:bCs w:val="0"/>
          <w:spacing w:val="-5"/>
          <w:sz w:val="24"/>
          <w:szCs w:val="24"/>
          <w:lang w:eastAsia="zh-CN"/>
        </w:rPr>
        <w:t>服务期：</w:t>
      </w:r>
      <w:r>
        <w:rPr>
          <w:rFonts w:hint="eastAsia" w:ascii="宋体" w:hAnsi="宋体" w:eastAsia="宋体" w:cs="宋体"/>
          <w:b w:val="0"/>
          <w:bCs/>
          <w:spacing w:val="-5"/>
          <w:sz w:val="24"/>
          <w:szCs w:val="24"/>
          <w:lang w:eastAsia="zh-CN"/>
        </w:rPr>
        <w:t>两年</w:t>
      </w:r>
      <w:r>
        <w:rPr>
          <w:rFonts w:hint="eastAsia" w:ascii="宋体" w:hAnsi="宋体" w:eastAsia="宋体" w:cs="宋体"/>
          <w:b w:val="0"/>
          <w:bCs/>
          <w:spacing w:val="-5"/>
          <w:sz w:val="24"/>
          <w:szCs w:val="24"/>
          <w:lang w:val="en-US" w:eastAsia="zh-CN"/>
        </w:rPr>
        <w:t>(</w:t>
      </w:r>
      <w:r>
        <w:rPr>
          <w:rFonts w:hint="eastAsia" w:ascii="宋体" w:hAnsi="宋体" w:eastAsia="宋体" w:cs="宋体"/>
          <w:b w:val="0"/>
          <w:bCs/>
          <w:spacing w:val="-5"/>
          <w:sz w:val="24"/>
          <w:szCs w:val="24"/>
          <w:lang w:eastAsia="zh-CN"/>
        </w:rPr>
        <w:t>合同签订后按采购人要求到采购人处实地量体裁衣供货</w:t>
      </w:r>
      <w:r>
        <w:rPr>
          <w:rFonts w:hint="eastAsia" w:ascii="宋体" w:hAnsi="宋体" w:eastAsia="宋体" w:cs="宋体"/>
          <w:b w:val="0"/>
          <w:bCs/>
          <w:spacing w:val="-5"/>
          <w:sz w:val="24"/>
          <w:szCs w:val="24"/>
          <w:lang w:val="en-US" w:eastAsia="zh-CN"/>
        </w:rPr>
        <w:t>)</w:t>
      </w:r>
      <w:r>
        <w:rPr>
          <w:rFonts w:hint="eastAsia" w:ascii="宋体" w:hAnsi="宋体" w:eastAsia="宋体" w:cs="宋体"/>
          <w:b w:val="0"/>
          <w:bCs/>
          <w:spacing w:val="-5"/>
          <w:sz w:val="24"/>
          <w:szCs w:val="24"/>
          <w:lang w:eastAsia="zh-CN"/>
        </w:rPr>
        <w:t>补充条款：在量体裁衣后必须45天内交货，整批一次性到货；逾期一天扣合同总价的 3%。</w:t>
      </w:r>
    </w:p>
    <w:p w14:paraId="6B7688CD">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3" w:line="360" w:lineRule="auto"/>
        <w:ind w:right="0" w:rightChars="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五、供货地点</w:t>
      </w:r>
      <w:r>
        <w:rPr>
          <w:rFonts w:hint="eastAsia" w:ascii="宋体" w:hAnsi="宋体" w:eastAsia="宋体" w:cs="宋体"/>
          <w:sz w:val="24"/>
          <w:szCs w:val="24"/>
        </w:rPr>
        <w:t>：按采购人指定地点。</w:t>
      </w:r>
    </w:p>
    <w:p w14:paraId="57B9E286">
      <w:pPr>
        <w:keepNext w:val="0"/>
        <w:keepLines w:val="0"/>
        <w:pageBreakBefore w:val="0"/>
        <w:kinsoku/>
        <w:wordWrap/>
        <w:overflowPunct/>
        <w:topLinePunct w:val="0"/>
        <w:bidi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rPr>
        <w:t>六、付款</w:t>
      </w:r>
      <w:r>
        <w:rPr>
          <w:rFonts w:hint="eastAsia" w:ascii="宋体" w:hAnsi="宋体" w:eastAsia="宋体" w:cs="宋体"/>
          <w:spacing w:val="-7"/>
          <w:sz w:val="24"/>
          <w:szCs w:val="24"/>
        </w:rPr>
        <w:t>：</w:t>
      </w:r>
      <w:r>
        <w:rPr>
          <w:rFonts w:hint="eastAsia" w:ascii="宋体" w:hAnsi="宋体" w:cs="宋体"/>
          <w:sz w:val="24"/>
          <w:highlight w:val="none"/>
          <w:lang w:val="en-US" w:eastAsia="zh-CN"/>
        </w:rPr>
        <w:t>合同签订后预付该项目合同总额的40%，第二年验收合格付清余款（不计利息）</w:t>
      </w:r>
      <w:r>
        <w:rPr>
          <w:rFonts w:hint="eastAsia" w:ascii="宋体" w:hAnsi="宋体" w:eastAsia="宋体" w:cs="宋体"/>
          <w:b w:val="0"/>
          <w:bCs w:val="0"/>
          <w:color w:val="auto"/>
          <w:sz w:val="24"/>
          <w:szCs w:val="24"/>
          <w:highlight w:val="none"/>
          <w:shd w:val="clear" w:color="auto" w:fill="auto"/>
          <w:lang w:val="en-US" w:eastAsia="zh-CN"/>
        </w:rPr>
        <w:t>甲方支付款项前，乙方须按甲方要求出具等额的真实发票。</w:t>
      </w:r>
    </w:p>
    <w:p w14:paraId="3701D8AF">
      <w:pPr>
        <w:pStyle w:val="57"/>
        <w:keepNext w:val="0"/>
        <w:keepLines w:val="0"/>
        <w:pageBreakBefore w:val="0"/>
        <w:widowControl w:val="0"/>
        <w:numPr>
          <w:ilvl w:val="0"/>
          <w:numId w:val="0"/>
        </w:numPr>
        <w:tabs>
          <w:tab w:val="left" w:pos="1185"/>
        </w:tabs>
        <w:kinsoku/>
        <w:wordWrap/>
        <w:overflowPunct/>
        <w:topLinePunct w:val="0"/>
        <w:autoSpaceDE w:val="0"/>
        <w:autoSpaceDN w:val="0"/>
        <w:bidi w:val="0"/>
        <w:adjustRightInd w:val="0"/>
        <w:snapToGrid w:val="0"/>
        <w:spacing w:before="151" w:after="0" w:line="360" w:lineRule="auto"/>
        <w:ind w:right="2006" w:rightChars="0" w:firstLine="482" w:firstLineChars="200"/>
        <w:jc w:val="left"/>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七、技术要求：</w:t>
      </w:r>
      <w:r>
        <w:rPr>
          <w:rFonts w:hint="eastAsia" w:ascii="宋体" w:hAnsi="宋体" w:eastAsia="宋体" w:cs="宋体"/>
          <w:b w:val="0"/>
          <w:bCs/>
          <w:sz w:val="24"/>
          <w:szCs w:val="24"/>
          <w:highlight w:val="none"/>
          <w:lang w:eastAsia="zh-CN"/>
        </w:rPr>
        <w:t>按照招标文件</w:t>
      </w:r>
      <w:r>
        <w:rPr>
          <w:rFonts w:hint="eastAsia" w:ascii="宋体" w:hAnsi="宋体" w:eastAsia="宋体" w:cs="宋体"/>
          <w:b w:val="0"/>
          <w:bCs/>
          <w:sz w:val="24"/>
          <w:szCs w:val="24"/>
          <w:highlight w:val="none"/>
          <w:lang w:val="en-US" w:eastAsia="zh-CN"/>
        </w:rPr>
        <w:t>第五章项目采购</w:t>
      </w:r>
      <w:r>
        <w:rPr>
          <w:rFonts w:hint="eastAsia" w:ascii="宋体" w:hAnsi="宋体" w:eastAsia="宋体" w:cs="宋体"/>
          <w:b w:val="0"/>
          <w:bCs/>
          <w:sz w:val="24"/>
          <w:szCs w:val="24"/>
          <w:highlight w:val="none"/>
        </w:rPr>
        <w:t>需求</w:t>
      </w:r>
      <w:r>
        <w:rPr>
          <w:rFonts w:hint="eastAsia" w:ascii="宋体" w:hAnsi="宋体" w:eastAsia="宋体" w:cs="宋体"/>
          <w:b w:val="0"/>
          <w:bCs/>
          <w:sz w:val="24"/>
          <w:szCs w:val="24"/>
          <w:highlight w:val="none"/>
          <w:lang w:eastAsia="zh-CN"/>
        </w:rPr>
        <w:t>的要求执行。</w:t>
      </w:r>
    </w:p>
    <w:p w14:paraId="71701F40">
      <w:pPr>
        <w:pStyle w:val="57"/>
        <w:keepNext w:val="0"/>
        <w:keepLines w:val="0"/>
        <w:pageBreakBefore w:val="0"/>
        <w:widowControl w:val="0"/>
        <w:numPr>
          <w:ilvl w:val="0"/>
          <w:numId w:val="0"/>
        </w:numPr>
        <w:tabs>
          <w:tab w:val="left" w:pos="1185"/>
        </w:tabs>
        <w:kinsoku/>
        <w:wordWrap/>
        <w:overflowPunct/>
        <w:topLinePunct w:val="0"/>
        <w:autoSpaceDE w:val="0"/>
        <w:autoSpaceDN w:val="0"/>
        <w:bidi w:val="0"/>
        <w:adjustRightInd w:val="0"/>
        <w:snapToGrid w:val="0"/>
        <w:spacing w:before="151" w:after="0" w:line="360" w:lineRule="auto"/>
        <w:ind w:right="2006" w:rightChars="0" w:firstLine="418" w:firstLineChars="200"/>
        <w:jc w:val="left"/>
        <w:textAlignment w:val="auto"/>
        <w:rPr>
          <w:rFonts w:hint="eastAsia" w:ascii="宋体" w:hAnsi="宋体" w:eastAsia="宋体" w:cs="宋体"/>
          <w:b/>
          <w:sz w:val="24"/>
          <w:szCs w:val="24"/>
        </w:rPr>
      </w:pPr>
      <w:r>
        <w:rPr>
          <w:rFonts w:hint="eastAsia" w:ascii="宋体" w:hAnsi="宋体" w:eastAsia="宋体" w:cs="宋体"/>
          <w:b/>
          <w:spacing w:val="-16"/>
          <w:sz w:val="24"/>
          <w:szCs w:val="24"/>
        </w:rPr>
        <w:t>八、质量保证：</w:t>
      </w:r>
    </w:p>
    <w:p w14:paraId="4523FC0E">
      <w:pPr>
        <w:pStyle w:val="1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1、中标后</w:t>
      </w:r>
      <w:r>
        <w:rPr>
          <w:rFonts w:hint="eastAsia" w:ascii="宋体" w:hAnsi="宋体" w:eastAsia="宋体" w:cs="宋体"/>
          <w:sz w:val="24"/>
          <w:szCs w:val="24"/>
          <w:lang w:eastAsia="zh-CN"/>
        </w:rPr>
        <w:t>甲方</w:t>
      </w:r>
      <w:r>
        <w:rPr>
          <w:rFonts w:hint="eastAsia" w:ascii="宋体" w:hAnsi="宋体" w:eastAsia="宋体" w:cs="宋体"/>
          <w:sz w:val="24"/>
          <w:szCs w:val="24"/>
        </w:rPr>
        <w:t>有权对衣服的</w:t>
      </w:r>
      <w:r>
        <w:rPr>
          <w:rFonts w:hint="eastAsia" w:ascii="宋体" w:hAnsi="宋体" w:eastAsia="宋体" w:cs="宋体"/>
          <w:sz w:val="24"/>
          <w:szCs w:val="24"/>
          <w:lang w:eastAsia="zh-CN"/>
        </w:rPr>
        <w:t>数量、</w:t>
      </w:r>
      <w:r>
        <w:rPr>
          <w:rFonts w:hint="eastAsia" w:ascii="宋体" w:hAnsi="宋体" w:eastAsia="宋体" w:cs="宋体"/>
          <w:sz w:val="24"/>
          <w:szCs w:val="24"/>
        </w:rPr>
        <w:t>款式、颜色进行调整。</w:t>
      </w:r>
    </w:p>
    <w:p w14:paraId="7AF69FB2">
      <w:pPr>
        <w:pStyle w:val="1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西服和休闲羽绒夹克中标后数量和款式可能有调整。</w:t>
      </w:r>
      <w:r>
        <w:rPr>
          <w:rFonts w:hint="eastAsia" w:ascii="宋体" w:hAnsi="宋体" w:eastAsia="宋体" w:cs="宋体"/>
          <w:sz w:val="24"/>
          <w:szCs w:val="24"/>
          <w:lang w:eastAsia="zh-CN"/>
        </w:rPr>
        <w:t>乙方需无条件按照甲方要求更改</w:t>
      </w:r>
      <w:r>
        <w:rPr>
          <w:rFonts w:hint="eastAsia" w:ascii="宋体" w:hAnsi="宋体" w:eastAsia="宋体" w:cs="宋体"/>
          <w:sz w:val="24"/>
          <w:szCs w:val="24"/>
        </w:rPr>
        <w:t>。</w:t>
      </w:r>
    </w:p>
    <w:p w14:paraId="4C0A8D3D">
      <w:pPr>
        <w:pStyle w:val="15"/>
        <w:keepNext w:val="0"/>
        <w:keepLines w:val="0"/>
        <w:pageBreakBefore w:val="0"/>
        <w:widowControl w:val="0"/>
        <w:kinsoku/>
        <w:wordWrap/>
        <w:overflowPunct/>
        <w:topLinePunct w:val="0"/>
        <w:autoSpaceDE w:val="0"/>
        <w:autoSpaceDN w:val="0"/>
        <w:bidi w:val="0"/>
        <w:adjustRightInd w:val="0"/>
        <w:snapToGrid w:val="0"/>
        <w:spacing w:before="151" w:line="360" w:lineRule="auto"/>
        <w:ind w:right="237" w:firstLine="456" w:firstLineChars="20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w w:val="95"/>
          <w:sz w:val="24"/>
          <w:szCs w:val="24"/>
          <w:highlight w:val="none"/>
          <w:lang w:val="en-US" w:eastAsia="zh-CN"/>
        </w:rPr>
        <w:t>3</w:t>
      </w:r>
      <w:r>
        <w:rPr>
          <w:rFonts w:hint="eastAsia" w:ascii="宋体" w:hAnsi="宋体" w:eastAsia="宋体" w:cs="宋体"/>
          <w:b w:val="0"/>
          <w:bCs w:val="0"/>
          <w:color w:val="auto"/>
          <w:spacing w:val="-5"/>
          <w:w w:val="95"/>
          <w:sz w:val="24"/>
          <w:szCs w:val="24"/>
          <w:highlight w:val="none"/>
        </w:rPr>
        <w:t>、</w:t>
      </w:r>
      <w:r>
        <w:rPr>
          <w:rFonts w:hint="eastAsia" w:ascii="宋体" w:hAnsi="宋体" w:eastAsia="宋体" w:cs="宋体"/>
          <w:b w:val="0"/>
          <w:bCs w:val="0"/>
          <w:color w:val="auto"/>
          <w:sz w:val="24"/>
          <w:szCs w:val="24"/>
          <w:lang w:eastAsia="zh-CN"/>
        </w:rPr>
        <w:t>乙方中标后须</w:t>
      </w:r>
      <w:r>
        <w:rPr>
          <w:rFonts w:hint="eastAsia" w:ascii="宋体" w:hAnsi="宋体" w:eastAsia="宋体" w:cs="宋体"/>
          <w:b w:val="0"/>
          <w:bCs w:val="0"/>
          <w:color w:val="auto"/>
          <w:sz w:val="24"/>
          <w:szCs w:val="24"/>
        </w:rPr>
        <w:t>按照</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要求</w:t>
      </w:r>
      <w:r>
        <w:rPr>
          <w:rFonts w:hint="eastAsia" w:ascii="宋体" w:hAnsi="宋体" w:eastAsia="宋体" w:cs="宋体"/>
          <w:b w:val="0"/>
          <w:bCs w:val="0"/>
          <w:color w:val="auto"/>
          <w:sz w:val="24"/>
          <w:szCs w:val="24"/>
          <w:lang w:eastAsia="zh-CN"/>
        </w:rPr>
        <w:t>的款式颜色</w:t>
      </w:r>
      <w:r>
        <w:rPr>
          <w:rFonts w:hint="eastAsia" w:ascii="宋体" w:hAnsi="宋体" w:eastAsia="宋体" w:cs="宋体"/>
          <w:b w:val="0"/>
          <w:bCs w:val="0"/>
          <w:color w:val="auto"/>
          <w:sz w:val="24"/>
          <w:szCs w:val="24"/>
        </w:rPr>
        <w:t>制作标的物</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得到</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确认后，生产完成供货。所供</w:t>
      </w:r>
      <w:r>
        <w:rPr>
          <w:rFonts w:hint="eastAsia" w:ascii="宋体" w:hAnsi="宋体" w:eastAsia="宋体" w:cs="宋体"/>
          <w:b w:val="0"/>
          <w:bCs w:val="0"/>
          <w:color w:val="auto"/>
          <w:sz w:val="24"/>
          <w:szCs w:val="24"/>
          <w:lang w:eastAsia="zh-CN"/>
        </w:rPr>
        <w:t>的</w:t>
      </w:r>
      <w:r>
        <w:rPr>
          <w:rFonts w:hint="eastAsia" w:ascii="宋体" w:hAnsi="宋体" w:eastAsia="宋体" w:cs="宋体"/>
          <w:b w:val="0"/>
          <w:bCs w:val="0"/>
          <w:color w:val="auto"/>
          <w:sz w:val="24"/>
          <w:szCs w:val="24"/>
        </w:rPr>
        <w:t>货物</w:t>
      </w:r>
      <w:r>
        <w:rPr>
          <w:rFonts w:hint="eastAsia" w:ascii="宋体" w:hAnsi="宋体" w:eastAsia="宋体" w:cs="宋体"/>
          <w:b w:val="0"/>
          <w:bCs w:val="0"/>
          <w:color w:val="auto"/>
          <w:sz w:val="24"/>
          <w:szCs w:val="24"/>
          <w:lang w:val="en-US" w:eastAsia="zh-CN"/>
        </w:rPr>
        <w:t>甲方有权指定相关部门对供货产品进行随机抽样检测。如检测结果与投标文件中所投不一致，</w:t>
      </w:r>
      <w:r>
        <w:rPr>
          <w:rFonts w:hint="eastAsia" w:ascii="宋体" w:hAnsi="宋体" w:eastAsia="宋体" w:cs="宋体"/>
          <w:b w:val="0"/>
          <w:bCs w:val="0"/>
          <w:color w:val="auto"/>
          <w:sz w:val="24"/>
          <w:szCs w:val="24"/>
          <w:lang w:eastAsia="zh-CN"/>
        </w:rPr>
        <w:t>甲方有权拒绝支付剩余款项并</w:t>
      </w:r>
      <w:r>
        <w:rPr>
          <w:rFonts w:hint="eastAsia" w:ascii="宋体" w:hAnsi="宋体" w:eastAsia="宋体" w:cs="宋体"/>
          <w:b w:val="0"/>
          <w:bCs w:val="0"/>
          <w:color w:val="auto"/>
          <w:sz w:val="24"/>
          <w:szCs w:val="24"/>
        </w:rPr>
        <w:t>追究</w:t>
      </w:r>
      <w:r>
        <w:rPr>
          <w:rFonts w:hint="eastAsia" w:ascii="宋体" w:hAnsi="宋体" w:eastAsia="宋体" w:cs="宋体"/>
          <w:b w:val="0"/>
          <w:bCs w:val="0"/>
          <w:color w:val="auto"/>
          <w:sz w:val="24"/>
          <w:szCs w:val="24"/>
          <w:lang w:eastAsia="zh-CN"/>
        </w:rPr>
        <w:t>乙方</w:t>
      </w:r>
      <w:r>
        <w:rPr>
          <w:rFonts w:hint="eastAsia" w:ascii="宋体" w:hAnsi="宋体" w:eastAsia="宋体" w:cs="宋体"/>
          <w:b w:val="0"/>
          <w:bCs w:val="0"/>
          <w:color w:val="auto"/>
          <w:sz w:val="24"/>
          <w:szCs w:val="24"/>
        </w:rPr>
        <w:t>违约责任</w:t>
      </w:r>
      <w:r>
        <w:rPr>
          <w:rFonts w:hint="eastAsia" w:ascii="宋体" w:hAnsi="宋体" w:eastAsia="宋体" w:cs="宋体"/>
          <w:b w:val="0"/>
          <w:bCs w:val="0"/>
          <w:color w:val="auto"/>
          <w:sz w:val="24"/>
          <w:szCs w:val="24"/>
          <w:lang w:eastAsia="zh-CN"/>
        </w:rPr>
        <w:t>（违约责任详见合同第十四条违约责任）。被选中随机送检的服装，乙方需一个月内按照原送检服装的尺寸要求免费补齐，本轮每个品类随机送检服装为三套。</w:t>
      </w:r>
    </w:p>
    <w:p w14:paraId="56EA72D8">
      <w:pPr>
        <w:pStyle w:val="15"/>
        <w:keepNext w:val="0"/>
        <w:keepLines w:val="0"/>
        <w:pageBreakBefore w:val="0"/>
        <w:widowControl w:val="0"/>
        <w:kinsoku/>
        <w:wordWrap/>
        <w:overflowPunct/>
        <w:topLinePunct w:val="0"/>
        <w:autoSpaceDE w:val="0"/>
        <w:autoSpaceDN w:val="0"/>
        <w:bidi w:val="0"/>
        <w:adjustRightInd w:val="0"/>
        <w:snapToGrid w:val="0"/>
        <w:spacing w:before="151" w:line="360" w:lineRule="auto"/>
        <w:ind w:right="237"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乙方</w:t>
      </w:r>
      <w:r>
        <w:rPr>
          <w:rFonts w:hint="eastAsia" w:ascii="宋体" w:hAnsi="宋体" w:eastAsia="宋体" w:cs="宋体"/>
          <w:b w:val="0"/>
          <w:bCs w:val="0"/>
          <w:color w:val="auto"/>
          <w:sz w:val="24"/>
          <w:szCs w:val="24"/>
        </w:rPr>
        <w:t>中标后</w:t>
      </w:r>
      <w:r>
        <w:rPr>
          <w:rFonts w:hint="eastAsia" w:ascii="宋体" w:hAnsi="宋体" w:eastAsia="宋体" w:cs="宋体"/>
          <w:b w:val="0"/>
          <w:bCs w:val="0"/>
          <w:color w:val="auto"/>
          <w:sz w:val="24"/>
          <w:szCs w:val="24"/>
          <w:lang w:eastAsia="zh-CN"/>
        </w:rPr>
        <w:t>需</w:t>
      </w:r>
      <w:r>
        <w:rPr>
          <w:rFonts w:hint="eastAsia" w:ascii="宋体" w:hAnsi="宋体" w:eastAsia="宋体" w:cs="宋体"/>
          <w:b w:val="0"/>
          <w:bCs w:val="0"/>
          <w:color w:val="auto"/>
          <w:sz w:val="24"/>
          <w:szCs w:val="24"/>
        </w:rPr>
        <w:t>按</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要求</w:t>
      </w:r>
      <w:r>
        <w:rPr>
          <w:rFonts w:hint="eastAsia" w:ascii="宋体" w:hAnsi="宋体" w:eastAsia="宋体" w:cs="宋体"/>
          <w:b w:val="0"/>
          <w:bCs w:val="0"/>
          <w:color w:val="auto"/>
          <w:sz w:val="24"/>
          <w:szCs w:val="24"/>
          <w:lang w:eastAsia="zh-CN"/>
        </w:rPr>
        <w:t>的地点</w:t>
      </w:r>
      <w:r>
        <w:rPr>
          <w:rFonts w:hint="eastAsia" w:ascii="宋体" w:hAnsi="宋体" w:eastAsia="宋体" w:cs="宋体"/>
          <w:b w:val="0"/>
          <w:bCs w:val="0"/>
          <w:color w:val="auto"/>
          <w:sz w:val="24"/>
          <w:szCs w:val="24"/>
        </w:rPr>
        <w:t>实地量体裁衣。</w:t>
      </w:r>
      <w:r>
        <w:rPr>
          <w:rFonts w:hint="eastAsia" w:ascii="宋体" w:hAnsi="宋体" w:eastAsia="宋体" w:cs="宋体"/>
          <w:b w:val="0"/>
          <w:bCs w:val="0"/>
          <w:color w:val="auto"/>
          <w:sz w:val="24"/>
          <w:szCs w:val="24"/>
          <w:lang w:eastAsia="zh-CN"/>
        </w:rPr>
        <w:t>如因尺寸不合身等问题，必须在</w:t>
      </w:r>
      <w:r>
        <w:rPr>
          <w:rFonts w:hint="eastAsia" w:ascii="宋体" w:hAnsi="宋体" w:eastAsia="宋体" w:cs="宋体"/>
          <w:b w:val="0"/>
          <w:bCs w:val="0"/>
          <w:color w:val="auto"/>
          <w:sz w:val="24"/>
          <w:szCs w:val="24"/>
          <w:lang w:val="en-US" w:eastAsia="zh-CN"/>
        </w:rPr>
        <w:t>45天</w:t>
      </w:r>
      <w:r>
        <w:rPr>
          <w:rFonts w:hint="eastAsia" w:ascii="宋体" w:hAnsi="宋体" w:eastAsia="宋体" w:cs="宋体"/>
          <w:b w:val="0"/>
          <w:bCs w:val="0"/>
          <w:color w:val="auto"/>
          <w:sz w:val="24"/>
          <w:szCs w:val="24"/>
          <w:lang w:eastAsia="zh-CN"/>
        </w:rPr>
        <w:t>内</w:t>
      </w:r>
      <w:r>
        <w:rPr>
          <w:rFonts w:hint="eastAsia" w:ascii="宋体" w:hAnsi="宋体" w:eastAsia="宋体" w:cs="宋体"/>
          <w:b w:val="0"/>
          <w:bCs w:val="0"/>
          <w:color w:val="auto"/>
          <w:sz w:val="24"/>
          <w:szCs w:val="24"/>
        </w:rPr>
        <w:t>给予解决</w:t>
      </w:r>
      <w:r>
        <w:rPr>
          <w:rFonts w:hint="eastAsia" w:ascii="宋体" w:hAnsi="宋体" w:eastAsia="宋体" w:cs="宋体"/>
          <w:b w:val="0"/>
          <w:bCs w:val="0"/>
          <w:color w:val="auto"/>
          <w:sz w:val="24"/>
          <w:szCs w:val="24"/>
          <w:lang w:eastAsia="zh-CN"/>
        </w:rPr>
        <w:t>并</w:t>
      </w:r>
      <w:r>
        <w:rPr>
          <w:rFonts w:hint="eastAsia" w:ascii="宋体" w:hAnsi="宋体" w:eastAsia="宋体" w:cs="宋体"/>
          <w:b w:val="0"/>
          <w:bCs w:val="0"/>
          <w:color w:val="auto"/>
          <w:sz w:val="24"/>
          <w:szCs w:val="24"/>
        </w:rPr>
        <w:t>及时满足</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调换、增补等</w:t>
      </w:r>
      <w:r>
        <w:rPr>
          <w:rFonts w:hint="eastAsia" w:ascii="宋体" w:hAnsi="宋体" w:eastAsia="宋体" w:cs="宋体"/>
          <w:b w:val="0"/>
          <w:bCs w:val="0"/>
          <w:color w:val="auto"/>
          <w:sz w:val="24"/>
          <w:szCs w:val="24"/>
          <w:lang w:eastAsia="zh-CN"/>
        </w:rPr>
        <w:t>。如返工的服装数量以五套为基础，每增加一套，罚款</w:t>
      </w:r>
      <w:r>
        <w:rPr>
          <w:rFonts w:hint="eastAsia" w:ascii="宋体" w:hAnsi="宋体" w:eastAsia="宋体" w:cs="宋体"/>
          <w:b w:val="0"/>
          <w:bCs w:val="0"/>
          <w:color w:val="auto"/>
          <w:sz w:val="24"/>
          <w:szCs w:val="24"/>
          <w:lang w:val="en-US" w:eastAsia="zh-CN"/>
        </w:rPr>
        <w:t>500元。</w:t>
      </w:r>
    </w:p>
    <w:p w14:paraId="72F1A04D">
      <w:pPr>
        <w:pStyle w:val="15"/>
        <w:keepNext w:val="0"/>
        <w:keepLines w:val="0"/>
        <w:pageBreakBefore w:val="0"/>
        <w:widowControl w:val="0"/>
        <w:kinsoku/>
        <w:wordWrap/>
        <w:overflowPunct/>
        <w:topLinePunct w:val="0"/>
        <w:autoSpaceDE w:val="0"/>
        <w:autoSpaceDN w:val="0"/>
        <w:bidi w:val="0"/>
        <w:adjustRightInd w:val="0"/>
        <w:snapToGrid w:val="0"/>
        <w:spacing w:before="151" w:line="360" w:lineRule="auto"/>
        <w:ind w:right="237"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、其中</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名引导员的特色工作服中标后须根据</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要求单独定制。</w:t>
      </w:r>
    </w:p>
    <w:p w14:paraId="73A59BFB">
      <w:pPr>
        <w:pStyle w:val="15"/>
        <w:keepNext w:val="0"/>
        <w:keepLines w:val="0"/>
        <w:pageBreakBefore w:val="0"/>
        <w:widowControl w:val="0"/>
        <w:kinsoku/>
        <w:wordWrap/>
        <w:overflowPunct/>
        <w:topLinePunct w:val="0"/>
        <w:autoSpaceDE w:val="0"/>
        <w:autoSpaceDN w:val="0"/>
        <w:bidi w:val="0"/>
        <w:adjustRightInd w:val="0"/>
        <w:snapToGrid w:val="0"/>
        <w:spacing w:before="151"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乙方根据合同提供的产品应是全新的未使用过的而且是符合国家有关制作标准和环保要求，并实行一年内保修。保修期内中标人应免费维修或更换，保修期外的维修收费按国家和行业的相关规定办理。</w:t>
      </w:r>
    </w:p>
    <w:p w14:paraId="076A7C62">
      <w:pPr>
        <w:pStyle w:val="15"/>
        <w:keepNext w:val="0"/>
        <w:keepLines w:val="0"/>
        <w:pageBreakBefore w:val="0"/>
        <w:widowControl w:val="0"/>
        <w:kinsoku/>
        <w:wordWrap/>
        <w:overflowPunct/>
        <w:topLinePunct w:val="0"/>
        <w:autoSpaceDE w:val="0"/>
        <w:autoSpaceDN w:val="0"/>
        <w:bidi w:val="0"/>
        <w:adjustRightInd w:val="0"/>
        <w:snapToGrid w:val="0"/>
        <w:spacing w:before="151"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eastAsia="zh-CN"/>
        </w:rPr>
        <w:t>乙方</w:t>
      </w:r>
      <w:r>
        <w:rPr>
          <w:rFonts w:hint="eastAsia" w:ascii="宋体" w:hAnsi="宋体" w:eastAsia="宋体" w:cs="宋体"/>
          <w:sz w:val="24"/>
          <w:szCs w:val="24"/>
        </w:rPr>
        <w:t>须做到服装正常穿着情况下不会出现起球、起泡、开线、变形、缩水、褪色、拉链滑脱等现象，否则无条件退货。所产生的一切损失由中标人承担。</w:t>
      </w:r>
    </w:p>
    <w:p w14:paraId="0C8B81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8、乙方制作的服装必须为所投品牌产品，不得转包或分包或让子公司或其他厂家代做，如发现将终止合同，并追究其法律责任；</w:t>
      </w:r>
    </w:p>
    <w:p w14:paraId="5F989D98">
      <w:pPr>
        <w:pStyle w:val="15"/>
        <w:keepNext w:val="0"/>
        <w:keepLines w:val="0"/>
        <w:pageBreakBefore w:val="0"/>
        <w:widowControl w:val="0"/>
        <w:kinsoku/>
        <w:wordWrap/>
        <w:overflowPunct/>
        <w:topLinePunct w:val="0"/>
        <w:autoSpaceDE w:val="0"/>
        <w:autoSpaceDN w:val="0"/>
        <w:bidi w:val="0"/>
        <w:adjustRightInd w:val="0"/>
        <w:snapToGrid w:val="0"/>
        <w:spacing w:before="14" w:line="360" w:lineRule="auto"/>
        <w:ind w:right="122" w:firstLine="466" w:firstLineChars="200"/>
        <w:textAlignment w:val="auto"/>
        <w:rPr>
          <w:rFonts w:hint="eastAsia" w:ascii="宋体" w:hAnsi="宋体" w:eastAsia="宋体" w:cs="宋体"/>
          <w:sz w:val="24"/>
          <w:szCs w:val="24"/>
        </w:rPr>
      </w:pPr>
      <w:r>
        <w:rPr>
          <w:rFonts w:hint="eastAsia" w:ascii="宋体" w:hAnsi="宋体" w:eastAsia="宋体" w:cs="宋体"/>
          <w:b/>
          <w:spacing w:val="-4"/>
          <w:sz w:val="24"/>
          <w:szCs w:val="24"/>
        </w:rPr>
        <w:t>九、验收标准方法和期限：</w:t>
      </w:r>
      <w:r>
        <w:rPr>
          <w:rFonts w:hint="eastAsia" w:ascii="宋体" w:hAnsi="宋体" w:eastAsia="宋体" w:cs="宋体"/>
          <w:spacing w:val="-2"/>
          <w:sz w:val="24"/>
          <w:szCs w:val="24"/>
        </w:rPr>
        <w:t>按上述标准验收，</w:t>
      </w:r>
      <w:r>
        <w:rPr>
          <w:rFonts w:hint="eastAsia" w:ascii="宋体" w:hAnsi="宋体" w:eastAsia="宋体" w:cs="宋体"/>
          <w:sz w:val="24"/>
          <w:szCs w:val="24"/>
          <w:lang w:eastAsia="zh-CN"/>
        </w:rPr>
        <w:t>甲方</w:t>
      </w:r>
      <w:r>
        <w:rPr>
          <w:rFonts w:hint="eastAsia" w:ascii="宋体" w:hAnsi="宋体" w:eastAsia="宋体" w:cs="宋体"/>
          <w:sz w:val="24"/>
          <w:szCs w:val="24"/>
        </w:rPr>
        <w:t>将在</w:t>
      </w:r>
      <w:r>
        <w:rPr>
          <w:rFonts w:hint="eastAsia" w:ascii="宋体" w:hAnsi="宋体" w:eastAsia="宋体" w:cs="宋体"/>
          <w:sz w:val="24"/>
          <w:szCs w:val="24"/>
          <w:lang w:eastAsia="zh-CN"/>
        </w:rPr>
        <w:t>乙方</w:t>
      </w:r>
      <w:r>
        <w:rPr>
          <w:rFonts w:hint="eastAsia" w:ascii="宋体" w:hAnsi="宋体" w:eastAsia="宋体" w:cs="宋体"/>
          <w:sz w:val="24"/>
          <w:szCs w:val="24"/>
        </w:rPr>
        <w:t>交货后柒天内组织验收</w:t>
      </w:r>
      <w:r>
        <w:rPr>
          <w:rFonts w:hint="eastAsia" w:ascii="宋体" w:hAnsi="宋体" w:eastAsia="宋体" w:cs="宋体"/>
          <w:spacing w:val="-2"/>
          <w:sz w:val="24"/>
          <w:szCs w:val="24"/>
        </w:rPr>
        <w:t xml:space="preserve">，如需委托第三方验收， </w:t>
      </w:r>
      <w:r>
        <w:rPr>
          <w:rFonts w:hint="eastAsia" w:ascii="宋体" w:hAnsi="宋体" w:eastAsia="宋体" w:cs="宋体"/>
          <w:sz w:val="24"/>
          <w:szCs w:val="24"/>
        </w:rPr>
        <w:t>验收费用由甲方承担。因乙方交付的货物不符合标准导致甲方重复支出的验收费用，由乙方承担。如果货物的质量和规格与合同规定相符，</w:t>
      </w:r>
      <w:r>
        <w:rPr>
          <w:rFonts w:hint="eastAsia" w:ascii="宋体" w:hAnsi="宋体" w:eastAsia="宋体" w:cs="宋体"/>
          <w:sz w:val="24"/>
          <w:szCs w:val="24"/>
          <w:lang w:eastAsia="zh-CN"/>
        </w:rPr>
        <w:t>甲方</w:t>
      </w:r>
      <w:r>
        <w:rPr>
          <w:rFonts w:hint="eastAsia" w:ascii="宋体" w:hAnsi="宋体" w:eastAsia="宋体" w:cs="宋体"/>
          <w:sz w:val="24"/>
          <w:szCs w:val="24"/>
        </w:rPr>
        <w:t>应及时填写验收表，如果货物的质量的规格与合同规定不符，或在质量保证期内发现货物是有缺陷的，包括潜在缺陷或使用不符合要求的材料，</w:t>
      </w:r>
      <w:r>
        <w:rPr>
          <w:rFonts w:hint="eastAsia" w:ascii="宋体" w:hAnsi="宋体" w:eastAsia="宋体" w:cs="宋体"/>
          <w:sz w:val="24"/>
          <w:szCs w:val="24"/>
          <w:lang w:eastAsia="zh-CN"/>
        </w:rPr>
        <w:t>甲方应</w:t>
      </w:r>
      <w:r>
        <w:rPr>
          <w:rFonts w:hint="eastAsia" w:ascii="宋体" w:hAnsi="宋体" w:eastAsia="宋体" w:cs="宋体"/>
          <w:sz w:val="24"/>
          <w:szCs w:val="24"/>
        </w:rPr>
        <w:t>报请法定检验机构进行检查，并有权凭其出具的检验报告向</w:t>
      </w:r>
      <w:r>
        <w:rPr>
          <w:rFonts w:hint="eastAsia" w:ascii="宋体" w:hAnsi="宋体" w:eastAsia="宋体" w:cs="宋体"/>
          <w:sz w:val="24"/>
          <w:szCs w:val="24"/>
          <w:lang w:eastAsia="zh-CN"/>
        </w:rPr>
        <w:t>乙方提</w:t>
      </w:r>
      <w:r>
        <w:rPr>
          <w:rFonts w:hint="eastAsia" w:ascii="宋体" w:hAnsi="宋体" w:eastAsia="宋体" w:cs="宋体"/>
          <w:sz w:val="24"/>
          <w:szCs w:val="24"/>
        </w:rPr>
        <w:t>出索赔。</w:t>
      </w:r>
    </w:p>
    <w:p w14:paraId="346748D3">
      <w:pPr>
        <w:pStyle w:val="15"/>
        <w:keepNext w:val="0"/>
        <w:keepLines w:val="0"/>
        <w:pageBreakBefore w:val="0"/>
        <w:widowControl w:val="0"/>
        <w:kinsoku/>
        <w:wordWrap/>
        <w:overflowPunct/>
        <w:topLinePunct w:val="0"/>
        <w:autoSpaceDE w:val="0"/>
        <w:autoSpaceDN w:val="0"/>
        <w:bidi w:val="0"/>
        <w:adjustRightInd w:val="0"/>
        <w:snapToGrid w:val="0"/>
        <w:spacing w:line="360" w:lineRule="auto"/>
        <w:ind w:right="23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十、售后服务要求：</w:t>
      </w:r>
      <w:r>
        <w:rPr>
          <w:rFonts w:hint="eastAsia" w:ascii="宋体" w:hAnsi="宋体" w:eastAsia="宋体" w:cs="宋体"/>
          <w:sz w:val="24"/>
          <w:szCs w:val="24"/>
        </w:rPr>
        <w:t>质量保证期：根据中标单位投标文件内售后服务承诺订立（</w:t>
      </w:r>
      <w:r>
        <w:rPr>
          <w:rFonts w:hint="eastAsia" w:ascii="宋体" w:hAnsi="宋体" w:eastAsia="宋体" w:cs="宋体"/>
          <w:spacing w:val="-12"/>
          <w:sz w:val="24"/>
          <w:szCs w:val="24"/>
        </w:rPr>
        <w:t xml:space="preserve">不少于 </w:t>
      </w:r>
      <w:r>
        <w:rPr>
          <w:rFonts w:hint="eastAsia" w:ascii="宋体" w:hAnsi="宋体" w:eastAsia="宋体" w:cs="宋体"/>
          <w:sz w:val="24"/>
          <w:szCs w:val="24"/>
        </w:rPr>
        <w:t>1</w:t>
      </w:r>
      <w:r>
        <w:rPr>
          <w:rFonts w:hint="eastAsia" w:ascii="宋体" w:hAnsi="宋体" w:eastAsia="宋体" w:cs="宋体"/>
          <w:spacing w:val="-25"/>
          <w:sz w:val="24"/>
          <w:szCs w:val="24"/>
        </w:rPr>
        <w:t xml:space="preserve"> 年</w:t>
      </w:r>
      <w:r>
        <w:rPr>
          <w:rFonts w:hint="eastAsia" w:ascii="宋体" w:hAnsi="宋体" w:eastAsia="宋体" w:cs="宋体"/>
          <w:spacing w:val="3"/>
          <w:sz w:val="24"/>
          <w:szCs w:val="24"/>
        </w:rPr>
        <w:t>）</w:t>
      </w:r>
      <w:r>
        <w:rPr>
          <w:rFonts w:hint="eastAsia" w:ascii="宋体" w:hAnsi="宋体" w:eastAsia="宋体" w:cs="宋体"/>
          <w:sz w:val="24"/>
          <w:szCs w:val="24"/>
        </w:rPr>
        <w:t>，保修期内中标人应免费维修或更换，保修期外的维修收费按国家和行业的相关规定办理。</w:t>
      </w:r>
    </w:p>
    <w:p w14:paraId="605A6460">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82" w:firstLineChars="200"/>
        <w:jc w:val="left"/>
        <w:textAlignment w:val="auto"/>
        <w:rPr>
          <w:rFonts w:hint="eastAsia" w:ascii="宋体" w:hAnsi="宋体" w:eastAsia="宋体" w:cs="宋体"/>
          <w:sz w:val="24"/>
          <w:szCs w:val="24"/>
          <w:lang w:val="zh-CN" w:eastAsia="zh-CN" w:bidi="zh-CN"/>
        </w:rPr>
      </w:pPr>
      <w:r>
        <w:rPr>
          <w:rFonts w:hint="eastAsia" w:ascii="宋体" w:hAnsi="宋体" w:eastAsia="宋体" w:cs="宋体"/>
          <w:b/>
          <w:bCs/>
          <w:sz w:val="24"/>
          <w:szCs w:val="24"/>
          <w:lang w:val="zh-CN" w:eastAsia="zh-CN" w:bidi="zh-CN"/>
        </w:rPr>
        <w:t>十一、包装要求及费用负担：</w:t>
      </w:r>
      <w:r>
        <w:rPr>
          <w:rFonts w:hint="eastAsia" w:ascii="宋体" w:hAnsi="宋体" w:eastAsia="宋体" w:cs="宋体"/>
          <w:sz w:val="24"/>
          <w:szCs w:val="24"/>
          <w:lang w:val="zh-CN" w:eastAsia="zh-CN" w:bidi="zh-CN"/>
        </w:rPr>
        <w:t>货物采用塑料袋扁纸箱包装，费用由</w:t>
      </w:r>
      <w:r>
        <w:rPr>
          <w:rFonts w:hint="eastAsia" w:cs="宋体"/>
          <w:sz w:val="24"/>
          <w:szCs w:val="24"/>
          <w:lang w:val="zh-CN" w:eastAsia="zh-CN" w:bidi="zh-CN"/>
        </w:rPr>
        <w:t>乙方</w:t>
      </w:r>
      <w:r>
        <w:rPr>
          <w:rFonts w:hint="eastAsia" w:ascii="宋体" w:hAnsi="宋体" w:eastAsia="宋体" w:cs="宋体"/>
          <w:sz w:val="24"/>
          <w:szCs w:val="24"/>
          <w:lang w:val="zh-CN" w:eastAsia="zh-CN" w:bidi="zh-CN"/>
        </w:rPr>
        <w:t>承担。</w:t>
      </w:r>
    </w:p>
    <w:p w14:paraId="55D56B2D">
      <w:pPr>
        <w:keepNext w:val="0"/>
        <w:keepLines w:val="0"/>
        <w:pageBreakBefore w:val="0"/>
        <w:widowControl w:val="0"/>
        <w:kinsoku/>
        <w:wordWrap/>
        <w:overflowPunct/>
        <w:topLinePunct w:val="0"/>
        <w:autoSpaceDE w:val="0"/>
        <w:autoSpaceDN w:val="0"/>
        <w:bidi w:val="0"/>
        <w:adjustRightInd w:val="0"/>
        <w:snapToGrid w:val="0"/>
        <w:spacing w:before="169" w:line="360" w:lineRule="auto"/>
        <w:ind w:right="23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十二、装箱要求及发货地址：</w:t>
      </w:r>
      <w:r>
        <w:rPr>
          <w:rFonts w:hint="eastAsia" w:ascii="宋体" w:hAnsi="宋体" w:eastAsia="宋体" w:cs="宋体"/>
          <w:sz w:val="24"/>
          <w:szCs w:val="24"/>
        </w:rPr>
        <w:t>免费提供个人服装独立包装服务，并标注人员姓名、工作单位或部门、尺寸，并免费送至指定地点。</w:t>
      </w:r>
    </w:p>
    <w:p w14:paraId="496DE214">
      <w:pPr>
        <w:pStyle w:val="15"/>
        <w:keepNext w:val="0"/>
        <w:keepLines w:val="0"/>
        <w:pageBreakBefore w:val="0"/>
        <w:widowControl w:val="0"/>
        <w:kinsoku/>
        <w:wordWrap/>
        <w:overflowPunct/>
        <w:topLinePunct w:val="0"/>
        <w:autoSpaceDE w:val="0"/>
        <w:autoSpaceDN w:val="0"/>
        <w:bidi w:val="0"/>
        <w:adjustRightInd w:val="0"/>
        <w:snapToGrid w:val="0"/>
        <w:spacing w:before="3" w:line="360" w:lineRule="auto"/>
        <w:ind w:right="232"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十三、合同纠纷处理</w:t>
      </w:r>
      <w:r>
        <w:rPr>
          <w:rFonts w:hint="eastAsia" w:ascii="宋体" w:hAnsi="宋体" w:eastAsia="宋体" w:cs="宋体"/>
          <w:sz w:val="24"/>
          <w:szCs w:val="24"/>
        </w:rPr>
        <w:t>：本合同签订后所发生的经济纠纷，按照《中华人民共和国</w:t>
      </w:r>
      <w:r>
        <w:rPr>
          <w:rFonts w:hint="eastAsia" w:ascii="宋体" w:hAnsi="宋体" w:eastAsia="宋体" w:cs="宋体"/>
          <w:sz w:val="24"/>
          <w:szCs w:val="24"/>
          <w:lang w:eastAsia="zh-CN"/>
        </w:rPr>
        <w:t>民法典</w:t>
      </w:r>
      <w:r>
        <w:rPr>
          <w:rFonts w:hint="eastAsia" w:ascii="宋体" w:hAnsi="宋体" w:eastAsia="宋体" w:cs="宋体"/>
          <w:sz w:val="24"/>
          <w:szCs w:val="24"/>
        </w:rPr>
        <w:t>》，由</w:t>
      </w:r>
      <w:r>
        <w:rPr>
          <w:rFonts w:hint="eastAsia" w:ascii="宋体" w:hAnsi="宋体" w:eastAsia="宋体" w:cs="宋体"/>
          <w:sz w:val="24"/>
          <w:szCs w:val="24"/>
          <w:lang w:eastAsia="zh-CN"/>
        </w:rPr>
        <w:t>甲方</w:t>
      </w:r>
      <w:r>
        <w:rPr>
          <w:rFonts w:hint="eastAsia" w:ascii="宋体" w:hAnsi="宋体" w:eastAsia="宋体" w:cs="宋体"/>
          <w:sz w:val="24"/>
          <w:szCs w:val="24"/>
        </w:rPr>
        <w:t>直接与</w:t>
      </w:r>
      <w:r>
        <w:rPr>
          <w:rFonts w:hint="eastAsia" w:ascii="宋体" w:hAnsi="宋体" w:eastAsia="宋体" w:cs="宋体"/>
          <w:sz w:val="24"/>
          <w:szCs w:val="24"/>
          <w:lang w:eastAsia="zh-CN"/>
        </w:rPr>
        <w:t>乙方</w:t>
      </w:r>
      <w:r>
        <w:rPr>
          <w:rFonts w:hint="eastAsia" w:ascii="宋体" w:hAnsi="宋体" w:eastAsia="宋体" w:cs="宋体"/>
          <w:sz w:val="24"/>
          <w:szCs w:val="24"/>
        </w:rPr>
        <w:t>进行处理。同时监管部门有权根据国家和本省有关政府采购的规定对违规方进行处罚。</w:t>
      </w:r>
    </w:p>
    <w:p w14:paraId="7A52C5F9">
      <w:pPr>
        <w:pStyle w:val="5"/>
        <w:keepNext w:val="0"/>
        <w:keepLines w:val="0"/>
        <w:pageBreakBefore w:val="0"/>
        <w:widowControl w:val="0"/>
        <w:kinsoku/>
        <w:wordWrap/>
        <w:overflowPunct/>
        <w:topLinePunct w:val="0"/>
        <w:autoSpaceDE w:val="0"/>
        <w:autoSpaceDN w:val="0"/>
        <w:bidi w:val="0"/>
        <w:adjustRightInd w:val="0"/>
        <w:snapToGrid w:val="0"/>
        <w:spacing w:before="2"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十四、违约责任</w:t>
      </w:r>
    </w:p>
    <w:p w14:paraId="4AE6EB2B">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、如乙方不能交付货物，甲方有权要求乙方支付合同总价５％的违约金。</w:t>
      </w:r>
    </w:p>
    <w:p w14:paraId="1491E110">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、乙方逾期交付货物的，每逾期 1 天，乙方向甲方偿付逾期交货部分货款总额的</w:t>
      </w:r>
      <w:r>
        <w:rPr>
          <w:rFonts w:hint="eastAsia" w:ascii="宋体" w:hAnsi="宋体" w:eastAsia="宋体" w:cs="宋体"/>
          <w:sz w:val="24"/>
          <w:szCs w:val="24"/>
          <w:lang w:eastAsia="zh-CN"/>
        </w:rPr>
        <w:t>3%</w:t>
      </w:r>
      <w:r>
        <w:rPr>
          <w:rFonts w:hint="eastAsia" w:ascii="宋体" w:hAnsi="宋体" w:eastAsia="宋体" w:cs="宋体"/>
          <w:sz w:val="24"/>
          <w:szCs w:val="24"/>
        </w:rPr>
        <w:t>的滞纳金。如乙方逾期交货达 10 天，甲方有权解除合同</w:t>
      </w:r>
      <w:r>
        <w:rPr>
          <w:rFonts w:hint="eastAsia" w:ascii="宋体" w:hAnsi="宋体" w:eastAsia="宋体" w:cs="宋体"/>
          <w:sz w:val="24"/>
          <w:szCs w:val="24"/>
          <w:lang w:eastAsia="zh-CN"/>
        </w:rPr>
        <w:t>并要求赔偿违约金</w:t>
      </w:r>
      <w:r>
        <w:rPr>
          <w:rFonts w:hint="eastAsia" w:ascii="宋体" w:hAnsi="宋体" w:eastAsia="宋体" w:cs="宋体"/>
          <w:sz w:val="24"/>
          <w:szCs w:val="24"/>
        </w:rPr>
        <w:t>。</w:t>
      </w:r>
    </w:p>
    <w:p w14:paraId="15A7C155">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、乙方所交付的货物品种、型号、规格不符合合同规定的，甲方有权拒收。甲方拒收的，乙方应向甲方支付货款总额 5%的违约金。</w:t>
      </w:r>
    </w:p>
    <w:p w14:paraId="495F1B99">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、在乙方承诺的或国家规定的质量保证期内（取两者中最长的期限），如经乙方两次维修或更换，货物仍不能达到合同约定的质量标准，甲方有权退货，乙方应退回全部货款，并按第 3 款处理，同时，乙方还须赔偿甲方因此遭受的损失。</w:t>
      </w:r>
    </w:p>
    <w:p w14:paraId="2FAAA09E">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、乙方未按本合同的规定和服务承诺提供货物的，应按合同总价款的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%向甲方承担违约责任。</w:t>
      </w:r>
    </w:p>
    <w:p w14:paraId="6245E64A">
      <w:pPr>
        <w:pStyle w:val="45"/>
        <w:keepNext w:val="0"/>
        <w:keepLines w:val="0"/>
        <w:pageBreakBefore w:val="0"/>
        <w:kinsoku/>
        <w:wordWrap/>
        <w:overflowPunct/>
        <w:topLinePunct w:val="0"/>
        <w:bidi w:val="0"/>
        <w:spacing w:line="360" w:lineRule="auto"/>
        <w:ind w:left="0" w:leftChars="0" w:firstLine="720" w:firstLineChars="300"/>
        <w:rPr>
          <w:rFonts w:hint="default" w:eastAsia="宋体"/>
          <w:lang w:val="en-US" w:eastAsia="zh-CN"/>
        </w:rPr>
      </w:pPr>
      <w:r>
        <w:rPr>
          <w:rFonts w:hint="eastAsia" w:eastAsia="宋体"/>
          <w:lang w:val="en-US" w:eastAsia="zh-CN"/>
        </w:rPr>
        <w:t>6、如甲方送检的服装，检测结果与投标文件中所投不一致的，</w:t>
      </w:r>
      <w:r>
        <w:rPr>
          <w:rFonts w:hint="eastAsia" w:ascii="宋体" w:hAnsi="宋体" w:eastAsia="宋体" w:cs="宋体"/>
          <w:sz w:val="24"/>
          <w:szCs w:val="24"/>
        </w:rPr>
        <w:t>甲方有权要求乙方支付合同总价５％的违约金。</w:t>
      </w:r>
    </w:p>
    <w:p w14:paraId="373297C9">
      <w:pPr>
        <w:pStyle w:val="15"/>
        <w:keepNext w:val="0"/>
        <w:keepLines w:val="0"/>
        <w:pageBreakBefore w:val="0"/>
        <w:widowControl w:val="0"/>
        <w:kinsoku/>
        <w:wordWrap/>
        <w:overflowPunct/>
        <w:topLinePunct w:val="0"/>
        <w:autoSpaceDE w:val="0"/>
        <w:autoSpaceDN w:val="0"/>
        <w:bidi w:val="0"/>
        <w:adjustRightInd w:val="0"/>
        <w:snapToGrid w:val="0"/>
        <w:spacing w:line="360" w:lineRule="auto"/>
        <w:ind w:right="799" w:firstLine="482" w:firstLineChars="200"/>
        <w:jc w:val="both"/>
        <w:textAlignment w:val="auto"/>
        <w:rPr>
          <w:rFonts w:hint="eastAsia" w:ascii="宋体" w:hAnsi="宋体" w:eastAsia="宋体" w:cs="宋体"/>
          <w:b/>
          <w:sz w:val="24"/>
          <w:szCs w:val="24"/>
        </w:rPr>
      </w:pPr>
      <w:r>
        <w:rPr>
          <w:rFonts w:hint="eastAsia" w:ascii="宋体" w:hAnsi="宋体" w:eastAsia="宋体" w:cs="宋体"/>
          <w:b/>
          <w:sz w:val="24"/>
          <w:szCs w:val="24"/>
        </w:rPr>
        <w:t>十五、诉讼</w:t>
      </w:r>
    </w:p>
    <w:p w14:paraId="5348F628">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本合同执行过程中发生纠纷，由甲乙双方协商解决，若协商不成，作如下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处理: </w:t>
      </w:r>
    </w:p>
    <w:p w14:paraId="55068C0E">
      <w:pPr>
        <w:keepNext w:val="0"/>
        <w:keepLines w:val="0"/>
        <w:pageBreakBefore w:val="0"/>
        <w:widowControl w:val="0"/>
        <w:kinsoku/>
        <w:wordWrap/>
        <w:overflowPunct/>
        <w:topLinePunct w:val="0"/>
        <w:autoSpaceDE w:val="0"/>
        <w:autoSpaceDN w:val="0"/>
        <w:bidi w:val="0"/>
        <w:adjustRightInd w:val="0"/>
        <w:snapToGrid w:val="0"/>
        <w:spacing w:before="169" w:line="360" w:lineRule="auto"/>
        <w:ind w:left="240" w:right="23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1、申请仲裁。选定仲裁机构为淮安仲裁委员会。</w:t>
      </w:r>
    </w:p>
    <w:p w14:paraId="46745E20">
      <w:pPr>
        <w:keepNext w:val="0"/>
        <w:keepLines w:val="0"/>
        <w:pageBreakBefore w:val="0"/>
        <w:widowControl w:val="0"/>
        <w:kinsoku/>
        <w:wordWrap/>
        <w:overflowPunct/>
        <w:topLinePunct w:val="0"/>
        <w:autoSpaceDE w:val="0"/>
        <w:autoSpaceDN w:val="0"/>
        <w:bidi w:val="0"/>
        <w:adjustRightInd w:val="0"/>
        <w:snapToGrid w:val="0"/>
        <w:spacing w:before="169" w:line="360" w:lineRule="auto"/>
        <w:ind w:right="230" w:firstLine="720" w:firstLineChars="3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提起诉讼。约定由采购人所在地法院辖。</w:t>
      </w:r>
    </w:p>
    <w:p w14:paraId="78F86E50">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43" w:line="360" w:lineRule="auto"/>
        <w:ind w:right="5260" w:rightChars="0"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十六、合同生效</w:t>
      </w:r>
    </w:p>
    <w:p w14:paraId="658C75A1">
      <w:pPr>
        <w:pStyle w:val="5"/>
        <w:keepNext w:val="0"/>
        <w:keepLines w:val="0"/>
        <w:pageBreakBefore w:val="0"/>
        <w:widowControl w:val="0"/>
        <w:tabs>
          <w:tab w:val="left" w:pos="4085"/>
          <w:tab w:val="left" w:pos="4876"/>
          <w:tab w:val="left" w:pos="8619"/>
        </w:tabs>
        <w:kinsoku/>
        <w:wordWrap/>
        <w:overflowPunct/>
        <w:topLinePunct w:val="0"/>
        <w:autoSpaceDE w:val="0"/>
        <w:autoSpaceDN w:val="0"/>
        <w:bidi w:val="0"/>
        <w:adjustRightInd w:val="0"/>
        <w:snapToGrid w:val="0"/>
        <w:spacing w:before="2" w:line="360" w:lineRule="auto"/>
        <w:ind w:left="240" w:firstLine="472" w:firstLineChars="200"/>
        <w:textAlignment w:val="auto"/>
        <w:rPr>
          <w:rFonts w:hint="eastAsia" w:ascii="宋体" w:hAnsi="宋体" w:eastAsia="宋体" w:cs="宋体"/>
          <w:b w:val="0"/>
          <w:bCs w:val="0"/>
          <w:spacing w:val="-2"/>
          <w:sz w:val="24"/>
          <w:szCs w:val="24"/>
          <w:lang w:val="zh-CN" w:eastAsia="zh-CN" w:bidi="zh-CN"/>
        </w:rPr>
      </w:pPr>
      <w:r>
        <w:rPr>
          <w:rFonts w:hint="eastAsia" w:ascii="宋体" w:hAnsi="宋体" w:eastAsia="宋体" w:cs="宋体"/>
          <w:b w:val="0"/>
          <w:bCs w:val="0"/>
          <w:spacing w:val="-2"/>
          <w:sz w:val="24"/>
          <w:szCs w:val="24"/>
          <w:lang w:val="en-US" w:eastAsia="zh-CN" w:bidi="zh-CN"/>
        </w:rPr>
        <w:t>16</w:t>
      </w:r>
      <w:r>
        <w:rPr>
          <w:rFonts w:hint="eastAsia" w:ascii="宋体" w:hAnsi="宋体" w:eastAsia="宋体" w:cs="宋体"/>
          <w:b w:val="0"/>
          <w:bCs w:val="0"/>
          <w:spacing w:val="-2"/>
          <w:sz w:val="24"/>
          <w:szCs w:val="24"/>
          <w:lang w:val="zh-CN" w:eastAsia="zh-CN" w:bidi="zh-CN"/>
        </w:rPr>
        <w:t>.1本项目招标文件、</w:t>
      </w:r>
      <w:r>
        <w:rPr>
          <w:rFonts w:hint="eastAsia" w:cs="宋体"/>
          <w:b w:val="0"/>
          <w:bCs w:val="0"/>
          <w:spacing w:val="-2"/>
          <w:sz w:val="24"/>
          <w:szCs w:val="24"/>
          <w:lang w:val="zh-CN" w:eastAsia="zh-CN" w:bidi="zh-CN"/>
        </w:rPr>
        <w:t>乙方</w:t>
      </w:r>
      <w:r>
        <w:rPr>
          <w:rFonts w:hint="eastAsia" w:ascii="宋体" w:hAnsi="宋体" w:eastAsia="宋体" w:cs="宋体"/>
          <w:b w:val="0"/>
          <w:bCs w:val="0"/>
          <w:spacing w:val="-2"/>
          <w:sz w:val="24"/>
          <w:szCs w:val="24"/>
          <w:lang w:val="zh-CN" w:eastAsia="zh-CN" w:bidi="zh-CN"/>
        </w:rPr>
        <w:t>提交响应文件、本次招标的成交通知书和招标过程中</w:t>
      </w:r>
      <w:r>
        <w:rPr>
          <w:rFonts w:hint="eastAsia" w:cs="宋体"/>
          <w:b w:val="0"/>
          <w:bCs w:val="0"/>
          <w:spacing w:val="-2"/>
          <w:sz w:val="24"/>
          <w:szCs w:val="24"/>
          <w:lang w:val="zh-CN" w:eastAsia="zh-CN" w:bidi="zh-CN"/>
        </w:rPr>
        <w:t>甲方</w:t>
      </w:r>
      <w:r>
        <w:rPr>
          <w:rFonts w:hint="eastAsia" w:ascii="宋体" w:hAnsi="宋体" w:eastAsia="宋体" w:cs="宋体"/>
          <w:b w:val="0"/>
          <w:bCs w:val="0"/>
          <w:spacing w:val="-2"/>
          <w:sz w:val="24"/>
          <w:szCs w:val="24"/>
          <w:lang w:val="zh-CN" w:eastAsia="zh-CN" w:bidi="zh-CN"/>
        </w:rPr>
        <w:t>的澄清等内容将作为本次采购合同文件的主要内容。</w:t>
      </w:r>
      <w:r>
        <w:rPr>
          <w:rFonts w:hint="eastAsia" w:cs="宋体"/>
          <w:b w:val="0"/>
          <w:bCs w:val="0"/>
          <w:spacing w:val="-2"/>
          <w:sz w:val="24"/>
          <w:szCs w:val="24"/>
          <w:lang w:val="zh-CN" w:eastAsia="zh-CN" w:bidi="zh-CN"/>
        </w:rPr>
        <w:t>乙方</w:t>
      </w:r>
      <w:r>
        <w:rPr>
          <w:rFonts w:hint="eastAsia" w:ascii="宋体" w:hAnsi="宋体" w:eastAsia="宋体" w:cs="宋体"/>
          <w:b w:val="0"/>
          <w:bCs w:val="0"/>
          <w:spacing w:val="-2"/>
          <w:sz w:val="24"/>
          <w:szCs w:val="24"/>
          <w:lang w:val="zh-CN" w:eastAsia="zh-CN" w:bidi="zh-CN"/>
        </w:rPr>
        <w:t>在合同履行过程中若发生服务内容缩减、服务不及时的现象，</w:t>
      </w:r>
      <w:r>
        <w:rPr>
          <w:rFonts w:hint="eastAsia" w:cs="宋体"/>
          <w:b w:val="0"/>
          <w:bCs w:val="0"/>
          <w:spacing w:val="-2"/>
          <w:sz w:val="24"/>
          <w:szCs w:val="24"/>
          <w:lang w:val="zh-CN" w:eastAsia="zh-CN" w:bidi="zh-CN"/>
        </w:rPr>
        <w:t>甲方</w:t>
      </w:r>
      <w:r>
        <w:rPr>
          <w:rFonts w:hint="eastAsia" w:ascii="宋体" w:hAnsi="宋体" w:eastAsia="宋体" w:cs="宋体"/>
          <w:b w:val="0"/>
          <w:bCs w:val="0"/>
          <w:spacing w:val="-2"/>
          <w:sz w:val="24"/>
          <w:szCs w:val="24"/>
          <w:lang w:val="zh-CN" w:eastAsia="zh-CN" w:bidi="zh-CN"/>
        </w:rPr>
        <w:t>有权对</w:t>
      </w:r>
      <w:r>
        <w:rPr>
          <w:rFonts w:hint="eastAsia" w:cs="宋体"/>
          <w:b w:val="0"/>
          <w:bCs w:val="0"/>
          <w:spacing w:val="-2"/>
          <w:sz w:val="24"/>
          <w:szCs w:val="24"/>
          <w:lang w:val="zh-CN" w:eastAsia="zh-CN" w:bidi="zh-CN"/>
        </w:rPr>
        <w:t>乙方</w:t>
      </w:r>
      <w:r>
        <w:rPr>
          <w:rFonts w:hint="eastAsia" w:ascii="宋体" w:hAnsi="宋体" w:eastAsia="宋体" w:cs="宋体"/>
          <w:b w:val="0"/>
          <w:bCs w:val="0"/>
          <w:spacing w:val="-2"/>
          <w:sz w:val="24"/>
          <w:szCs w:val="24"/>
          <w:lang w:val="zh-CN" w:eastAsia="zh-CN" w:bidi="zh-CN"/>
        </w:rPr>
        <w:t>处以适当的经济处罚。</w:t>
      </w:r>
    </w:p>
    <w:p w14:paraId="238C23EC">
      <w:pPr>
        <w:pStyle w:val="5"/>
        <w:keepNext w:val="0"/>
        <w:keepLines w:val="0"/>
        <w:pageBreakBefore w:val="0"/>
        <w:widowControl w:val="0"/>
        <w:tabs>
          <w:tab w:val="left" w:pos="4085"/>
          <w:tab w:val="left" w:pos="4876"/>
          <w:tab w:val="left" w:pos="8619"/>
        </w:tabs>
        <w:kinsoku/>
        <w:wordWrap/>
        <w:overflowPunct/>
        <w:topLinePunct w:val="0"/>
        <w:autoSpaceDE w:val="0"/>
        <w:autoSpaceDN w:val="0"/>
        <w:bidi w:val="0"/>
        <w:adjustRightInd w:val="0"/>
        <w:snapToGrid w:val="0"/>
        <w:spacing w:before="2" w:line="360" w:lineRule="auto"/>
        <w:ind w:left="240" w:firstLine="472" w:firstLineChars="200"/>
        <w:textAlignment w:val="auto"/>
        <w:rPr>
          <w:rFonts w:hint="eastAsia" w:ascii="宋体" w:hAnsi="宋体" w:eastAsia="宋体" w:cs="宋体"/>
          <w:b w:val="0"/>
          <w:bCs w:val="0"/>
          <w:spacing w:val="-2"/>
          <w:sz w:val="24"/>
          <w:szCs w:val="24"/>
          <w:lang w:val="zh-CN" w:eastAsia="zh-CN" w:bidi="zh-CN"/>
        </w:rPr>
      </w:pPr>
      <w:r>
        <w:rPr>
          <w:rFonts w:hint="eastAsia" w:ascii="宋体" w:hAnsi="宋体" w:eastAsia="宋体" w:cs="宋体"/>
          <w:b w:val="0"/>
          <w:bCs w:val="0"/>
          <w:spacing w:val="-2"/>
          <w:sz w:val="24"/>
          <w:szCs w:val="24"/>
          <w:lang w:val="en-US" w:eastAsia="zh-CN" w:bidi="zh-CN"/>
        </w:rPr>
        <w:t>16</w:t>
      </w:r>
      <w:r>
        <w:rPr>
          <w:rFonts w:hint="eastAsia" w:ascii="宋体" w:hAnsi="宋体" w:eastAsia="宋体" w:cs="宋体"/>
          <w:b w:val="0"/>
          <w:bCs w:val="0"/>
          <w:spacing w:val="-2"/>
          <w:sz w:val="24"/>
          <w:szCs w:val="24"/>
          <w:lang w:val="zh-CN" w:eastAsia="zh-CN" w:bidi="zh-CN"/>
        </w:rPr>
        <w:t>.2本合同经</w:t>
      </w:r>
      <w:r>
        <w:rPr>
          <w:rFonts w:hint="eastAsia" w:cs="宋体"/>
          <w:b w:val="0"/>
          <w:bCs w:val="0"/>
          <w:spacing w:val="-2"/>
          <w:sz w:val="24"/>
          <w:szCs w:val="24"/>
          <w:lang w:val="zh-CN" w:eastAsia="zh-CN" w:bidi="zh-CN"/>
        </w:rPr>
        <w:t>甲方</w:t>
      </w:r>
      <w:r>
        <w:rPr>
          <w:rFonts w:hint="eastAsia" w:ascii="宋体" w:hAnsi="宋体" w:eastAsia="宋体" w:cs="宋体"/>
          <w:b w:val="0"/>
          <w:bCs w:val="0"/>
          <w:spacing w:val="-2"/>
          <w:sz w:val="24"/>
          <w:szCs w:val="24"/>
          <w:lang w:val="zh-CN" w:eastAsia="zh-CN" w:bidi="zh-CN"/>
        </w:rPr>
        <w:t>、</w:t>
      </w:r>
      <w:r>
        <w:rPr>
          <w:rFonts w:hint="eastAsia" w:cs="宋体"/>
          <w:b w:val="0"/>
          <w:bCs w:val="0"/>
          <w:spacing w:val="-2"/>
          <w:sz w:val="24"/>
          <w:szCs w:val="24"/>
          <w:lang w:val="zh-CN" w:eastAsia="zh-CN" w:bidi="zh-CN"/>
        </w:rPr>
        <w:t>乙方</w:t>
      </w:r>
      <w:r>
        <w:rPr>
          <w:rFonts w:hint="eastAsia" w:ascii="宋体" w:hAnsi="宋体" w:eastAsia="宋体" w:cs="宋体"/>
          <w:b w:val="0"/>
          <w:bCs w:val="0"/>
          <w:spacing w:val="-2"/>
          <w:sz w:val="24"/>
          <w:szCs w:val="24"/>
          <w:lang w:val="zh-CN" w:eastAsia="zh-CN" w:bidi="zh-CN"/>
        </w:rPr>
        <w:t>双方盖章后方可生效。如有变动，双方自行商讨签订补充协议。</w:t>
      </w:r>
    </w:p>
    <w:p w14:paraId="7306CFA6">
      <w:pPr>
        <w:pStyle w:val="5"/>
        <w:keepNext w:val="0"/>
        <w:keepLines w:val="0"/>
        <w:pageBreakBefore w:val="0"/>
        <w:widowControl w:val="0"/>
        <w:tabs>
          <w:tab w:val="left" w:pos="4085"/>
          <w:tab w:val="left" w:pos="4876"/>
          <w:tab w:val="left" w:pos="8619"/>
        </w:tabs>
        <w:kinsoku/>
        <w:wordWrap/>
        <w:overflowPunct/>
        <w:topLinePunct w:val="0"/>
        <w:autoSpaceDE w:val="0"/>
        <w:autoSpaceDN w:val="0"/>
        <w:bidi w:val="0"/>
        <w:adjustRightInd w:val="0"/>
        <w:snapToGrid w:val="0"/>
        <w:spacing w:before="2" w:line="360" w:lineRule="auto"/>
        <w:ind w:left="240" w:firstLine="472" w:firstLineChars="200"/>
        <w:textAlignment w:val="auto"/>
        <w:rPr>
          <w:rFonts w:hint="eastAsia" w:ascii="宋体" w:hAnsi="宋体" w:eastAsia="宋体" w:cs="宋体"/>
          <w:b w:val="0"/>
          <w:bCs w:val="0"/>
          <w:spacing w:val="-2"/>
          <w:sz w:val="24"/>
          <w:szCs w:val="24"/>
          <w:lang w:val="zh-CN" w:eastAsia="zh-CN" w:bidi="zh-CN"/>
        </w:rPr>
      </w:pPr>
      <w:r>
        <w:rPr>
          <w:rFonts w:hint="eastAsia" w:ascii="宋体" w:hAnsi="宋体" w:eastAsia="宋体" w:cs="宋体"/>
          <w:b w:val="0"/>
          <w:bCs w:val="0"/>
          <w:spacing w:val="-2"/>
          <w:sz w:val="24"/>
          <w:szCs w:val="24"/>
          <w:lang w:val="en-US" w:eastAsia="zh-CN" w:bidi="zh-CN"/>
        </w:rPr>
        <w:t>16</w:t>
      </w:r>
      <w:r>
        <w:rPr>
          <w:rFonts w:hint="eastAsia" w:ascii="宋体" w:hAnsi="宋体" w:eastAsia="宋体" w:cs="宋体"/>
          <w:b w:val="0"/>
          <w:bCs w:val="0"/>
          <w:spacing w:val="-2"/>
          <w:sz w:val="24"/>
          <w:szCs w:val="24"/>
          <w:lang w:val="zh-CN" w:eastAsia="zh-CN" w:bidi="zh-CN"/>
        </w:rPr>
        <w:t>.3本合同一式伍份，以中文书就，</w:t>
      </w:r>
      <w:r>
        <w:rPr>
          <w:rFonts w:hint="eastAsia" w:cs="宋体"/>
          <w:b w:val="0"/>
          <w:bCs w:val="0"/>
          <w:spacing w:val="-2"/>
          <w:sz w:val="24"/>
          <w:szCs w:val="24"/>
          <w:lang w:val="zh-CN" w:eastAsia="zh-CN" w:bidi="zh-CN"/>
        </w:rPr>
        <w:t>甲</w:t>
      </w:r>
      <w:r>
        <w:rPr>
          <w:rFonts w:hint="eastAsia" w:ascii="宋体" w:hAnsi="宋体" w:eastAsia="宋体" w:cs="宋体"/>
          <w:b w:val="0"/>
          <w:bCs w:val="0"/>
          <w:spacing w:val="-2"/>
          <w:sz w:val="24"/>
          <w:szCs w:val="24"/>
          <w:lang w:val="zh-CN" w:eastAsia="zh-CN" w:bidi="zh-CN"/>
        </w:rPr>
        <w:t>方执两份，</w:t>
      </w:r>
      <w:r>
        <w:rPr>
          <w:rFonts w:hint="eastAsia" w:cs="宋体"/>
          <w:b w:val="0"/>
          <w:bCs w:val="0"/>
          <w:spacing w:val="-2"/>
          <w:sz w:val="24"/>
          <w:szCs w:val="24"/>
          <w:lang w:val="zh-CN" w:eastAsia="zh-CN" w:bidi="zh-CN"/>
        </w:rPr>
        <w:t>乙</w:t>
      </w:r>
      <w:r>
        <w:rPr>
          <w:rFonts w:hint="eastAsia" w:ascii="宋体" w:hAnsi="宋体" w:eastAsia="宋体" w:cs="宋体"/>
          <w:b w:val="0"/>
          <w:bCs w:val="0"/>
          <w:spacing w:val="-2"/>
          <w:sz w:val="24"/>
          <w:szCs w:val="24"/>
          <w:lang w:val="zh-CN" w:eastAsia="zh-CN" w:bidi="zh-CN"/>
        </w:rPr>
        <w:t>方执两份、备案一份。</w:t>
      </w:r>
    </w:p>
    <w:p w14:paraId="6045DD2E">
      <w:pPr>
        <w:pStyle w:val="5"/>
        <w:keepNext w:val="0"/>
        <w:keepLines w:val="0"/>
        <w:pageBreakBefore w:val="0"/>
        <w:widowControl w:val="0"/>
        <w:tabs>
          <w:tab w:val="left" w:pos="4085"/>
          <w:tab w:val="left" w:pos="4876"/>
          <w:tab w:val="left" w:pos="8619"/>
        </w:tabs>
        <w:kinsoku/>
        <w:wordWrap/>
        <w:overflowPunct/>
        <w:topLinePunct w:val="0"/>
        <w:autoSpaceDE w:val="0"/>
        <w:autoSpaceDN w:val="0"/>
        <w:bidi w:val="0"/>
        <w:adjustRightInd w:val="0"/>
        <w:snapToGrid w:val="0"/>
        <w:spacing w:before="2" w:line="360" w:lineRule="auto"/>
        <w:ind w:left="240" w:firstLine="472" w:firstLineChars="200"/>
        <w:textAlignment w:val="auto"/>
        <w:rPr>
          <w:rFonts w:hint="eastAsia" w:ascii="宋体" w:hAnsi="宋体" w:eastAsia="宋体" w:cs="宋体"/>
          <w:b w:val="0"/>
          <w:bCs w:val="0"/>
          <w:spacing w:val="-2"/>
          <w:sz w:val="24"/>
          <w:szCs w:val="24"/>
          <w:lang w:val="zh-CN" w:eastAsia="zh-CN" w:bidi="zh-CN"/>
        </w:rPr>
      </w:pPr>
      <w:r>
        <w:rPr>
          <w:rFonts w:hint="eastAsia" w:ascii="宋体" w:hAnsi="宋体" w:eastAsia="宋体" w:cs="宋体"/>
          <w:b w:val="0"/>
          <w:bCs w:val="0"/>
          <w:spacing w:val="-2"/>
          <w:sz w:val="24"/>
          <w:szCs w:val="24"/>
          <w:lang w:val="en-US" w:eastAsia="zh-CN" w:bidi="zh-CN"/>
        </w:rPr>
        <w:t>16</w:t>
      </w:r>
      <w:r>
        <w:rPr>
          <w:rFonts w:hint="eastAsia" w:ascii="宋体" w:hAnsi="宋体" w:eastAsia="宋体" w:cs="宋体"/>
          <w:b w:val="0"/>
          <w:bCs w:val="0"/>
          <w:spacing w:val="-2"/>
          <w:sz w:val="24"/>
          <w:szCs w:val="24"/>
          <w:lang w:val="zh-CN" w:eastAsia="zh-CN" w:bidi="zh-CN"/>
        </w:rPr>
        <w:t>.4合同货物交付使用后所发生的合同纠纷，</w:t>
      </w:r>
      <w:r>
        <w:rPr>
          <w:rFonts w:hint="eastAsia" w:cs="宋体"/>
          <w:b w:val="0"/>
          <w:bCs w:val="0"/>
          <w:spacing w:val="-2"/>
          <w:sz w:val="24"/>
          <w:szCs w:val="24"/>
          <w:lang w:val="zh-CN" w:eastAsia="zh-CN" w:bidi="zh-CN"/>
        </w:rPr>
        <w:t>甲方</w:t>
      </w:r>
      <w:r>
        <w:rPr>
          <w:rFonts w:hint="eastAsia" w:ascii="宋体" w:hAnsi="宋体" w:eastAsia="宋体" w:cs="宋体"/>
          <w:b w:val="0"/>
          <w:bCs w:val="0"/>
          <w:spacing w:val="-2"/>
          <w:sz w:val="24"/>
          <w:szCs w:val="24"/>
          <w:lang w:val="zh-CN" w:eastAsia="zh-CN" w:bidi="zh-CN"/>
        </w:rPr>
        <w:t>与</w:t>
      </w:r>
      <w:r>
        <w:rPr>
          <w:rFonts w:hint="eastAsia" w:cs="宋体"/>
          <w:b w:val="0"/>
          <w:bCs w:val="0"/>
          <w:spacing w:val="-2"/>
          <w:sz w:val="24"/>
          <w:szCs w:val="24"/>
          <w:lang w:val="zh-CN" w:eastAsia="zh-CN" w:bidi="zh-CN"/>
        </w:rPr>
        <w:t>乙方</w:t>
      </w:r>
      <w:r>
        <w:rPr>
          <w:rFonts w:hint="eastAsia" w:ascii="宋体" w:hAnsi="宋体" w:eastAsia="宋体" w:cs="宋体"/>
          <w:b w:val="0"/>
          <w:bCs w:val="0"/>
          <w:spacing w:val="-2"/>
          <w:sz w:val="24"/>
          <w:szCs w:val="24"/>
          <w:lang w:val="zh-CN" w:eastAsia="zh-CN" w:bidi="zh-CN"/>
        </w:rPr>
        <w:t>进行处理。</w:t>
      </w:r>
    </w:p>
    <w:p w14:paraId="62200B2D">
      <w:pPr>
        <w:pStyle w:val="5"/>
        <w:keepNext w:val="0"/>
        <w:keepLines w:val="0"/>
        <w:pageBreakBefore w:val="0"/>
        <w:widowControl w:val="0"/>
        <w:tabs>
          <w:tab w:val="left" w:pos="4085"/>
          <w:tab w:val="left" w:pos="4876"/>
          <w:tab w:val="left" w:pos="8619"/>
        </w:tabs>
        <w:kinsoku/>
        <w:wordWrap/>
        <w:overflowPunct/>
        <w:topLinePunct w:val="0"/>
        <w:autoSpaceDE w:val="0"/>
        <w:autoSpaceDN w:val="0"/>
        <w:bidi w:val="0"/>
        <w:adjustRightInd w:val="0"/>
        <w:snapToGrid w:val="0"/>
        <w:spacing w:before="2" w:line="360" w:lineRule="auto"/>
        <w:ind w:left="240" w:firstLine="472" w:firstLineChars="200"/>
        <w:textAlignment w:val="auto"/>
        <w:rPr>
          <w:rFonts w:hint="eastAsia" w:ascii="宋体" w:hAnsi="宋体" w:eastAsia="宋体" w:cs="宋体"/>
          <w:b w:val="0"/>
          <w:bCs w:val="0"/>
          <w:spacing w:val="-2"/>
          <w:sz w:val="24"/>
          <w:szCs w:val="24"/>
          <w:lang w:val="zh-CN" w:eastAsia="zh-CN" w:bidi="zh-CN"/>
        </w:rPr>
      </w:pPr>
      <w:r>
        <w:rPr>
          <w:rFonts w:hint="eastAsia" w:ascii="宋体" w:hAnsi="宋体" w:eastAsia="宋体" w:cs="宋体"/>
          <w:b w:val="0"/>
          <w:bCs w:val="0"/>
          <w:spacing w:val="-2"/>
          <w:sz w:val="24"/>
          <w:szCs w:val="24"/>
          <w:lang w:val="en-US" w:eastAsia="zh-CN" w:bidi="zh-CN"/>
        </w:rPr>
        <w:t>16</w:t>
      </w:r>
      <w:r>
        <w:rPr>
          <w:rFonts w:hint="eastAsia" w:ascii="宋体" w:hAnsi="宋体" w:eastAsia="宋体" w:cs="宋体"/>
          <w:b w:val="0"/>
          <w:bCs w:val="0"/>
          <w:spacing w:val="-2"/>
          <w:sz w:val="24"/>
          <w:szCs w:val="24"/>
          <w:lang w:val="zh-CN" w:eastAsia="zh-CN" w:bidi="zh-CN"/>
        </w:rPr>
        <w:t>.5如需修改或补充合同内容，应经</w:t>
      </w:r>
      <w:r>
        <w:rPr>
          <w:rFonts w:hint="eastAsia" w:cs="宋体"/>
          <w:b w:val="0"/>
          <w:bCs w:val="0"/>
          <w:spacing w:val="-2"/>
          <w:sz w:val="24"/>
          <w:szCs w:val="24"/>
          <w:lang w:val="zh-CN" w:eastAsia="zh-CN" w:bidi="zh-CN"/>
        </w:rPr>
        <w:t>甲方</w:t>
      </w:r>
      <w:r>
        <w:rPr>
          <w:rFonts w:hint="eastAsia" w:ascii="宋体" w:hAnsi="宋体" w:eastAsia="宋体" w:cs="宋体"/>
          <w:b w:val="0"/>
          <w:bCs w:val="0"/>
          <w:spacing w:val="-2"/>
          <w:sz w:val="24"/>
          <w:szCs w:val="24"/>
          <w:lang w:val="zh-CN" w:eastAsia="zh-CN" w:bidi="zh-CN"/>
        </w:rPr>
        <w:t>、</w:t>
      </w:r>
      <w:r>
        <w:rPr>
          <w:rFonts w:hint="eastAsia" w:cs="宋体"/>
          <w:b w:val="0"/>
          <w:bCs w:val="0"/>
          <w:spacing w:val="-2"/>
          <w:sz w:val="24"/>
          <w:szCs w:val="24"/>
          <w:lang w:val="zh-CN" w:eastAsia="zh-CN" w:bidi="zh-CN"/>
        </w:rPr>
        <w:t>乙方</w:t>
      </w:r>
      <w:r>
        <w:rPr>
          <w:rFonts w:hint="eastAsia" w:ascii="宋体" w:hAnsi="宋体" w:eastAsia="宋体" w:cs="宋体"/>
          <w:b w:val="0"/>
          <w:bCs w:val="0"/>
          <w:spacing w:val="-2"/>
          <w:sz w:val="24"/>
          <w:szCs w:val="24"/>
          <w:lang w:val="zh-CN" w:eastAsia="zh-CN" w:bidi="zh-CN"/>
        </w:rPr>
        <w:t>协商，签署书面修改或补充协议。该协议将作为本合同不可分割的一部分。</w:t>
      </w:r>
    </w:p>
    <w:p w14:paraId="2AC29783">
      <w:pPr>
        <w:pStyle w:val="5"/>
        <w:keepNext w:val="0"/>
        <w:keepLines w:val="0"/>
        <w:pageBreakBefore w:val="0"/>
        <w:widowControl w:val="0"/>
        <w:tabs>
          <w:tab w:val="left" w:pos="4085"/>
          <w:tab w:val="left" w:pos="4876"/>
          <w:tab w:val="left" w:pos="8619"/>
        </w:tabs>
        <w:kinsoku/>
        <w:wordWrap/>
        <w:overflowPunct/>
        <w:topLinePunct w:val="0"/>
        <w:autoSpaceDE w:val="0"/>
        <w:autoSpaceDN w:val="0"/>
        <w:bidi w:val="0"/>
        <w:adjustRightInd w:val="0"/>
        <w:snapToGrid w:val="0"/>
        <w:spacing w:before="2" w:line="360" w:lineRule="auto"/>
        <w:ind w:left="240" w:firstLine="472" w:firstLineChars="200"/>
        <w:textAlignment w:val="auto"/>
        <w:rPr>
          <w:rFonts w:hint="eastAsia" w:ascii="宋体" w:hAnsi="宋体" w:eastAsia="宋体" w:cs="宋体"/>
          <w:b w:val="0"/>
          <w:bCs w:val="0"/>
          <w:spacing w:val="-2"/>
          <w:sz w:val="24"/>
          <w:szCs w:val="24"/>
          <w:lang w:val="zh-CN" w:eastAsia="zh-CN" w:bidi="zh-CN"/>
        </w:rPr>
      </w:pPr>
      <w:r>
        <w:rPr>
          <w:rFonts w:hint="eastAsia" w:ascii="宋体" w:hAnsi="宋体" w:eastAsia="宋体" w:cs="宋体"/>
          <w:b w:val="0"/>
          <w:bCs w:val="0"/>
          <w:spacing w:val="-2"/>
          <w:sz w:val="24"/>
          <w:szCs w:val="24"/>
          <w:lang w:val="en-US" w:eastAsia="zh-CN" w:bidi="zh-CN"/>
        </w:rPr>
        <w:t>16</w:t>
      </w:r>
      <w:r>
        <w:rPr>
          <w:rFonts w:hint="eastAsia" w:ascii="宋体" w:hAnsi="宋体" w:eastAsia="宋体" w:cs="宋体"/>
          <w:b w:val="0"/>
          <w:bCs w:val="0"/>
          <w:spacing w:val="-2"/>
          <w:sz w:val="24"/>
          <w:szCs w:val="24"/>
          <w:lang w:val="zh-CN" w:eastAsia="zh-CN" w:bidi="zh-CN"/>
        </w:rPr>
        <w:t>.6本合同应按照中华人民共和国的现行法律进行解释。</w:t>
      </w:r>
    </w:p>
    <w:p w14:paraId="04211EEB">
      <w:pPr>
        <w:pStyle w:val="5"/>
        <w:keepNext w:val="0"/>
        <w:keepLines w:val="0"/>
        <w:pageBreakBefore w:val="0"/>
        <w:widowControl w:val="0"/>
        <w:tabs>
          <w:tab w:val="left" w:pos="4085"/>
          <w:tab w:val="left" w:pos="4876"/>
          <w:tab w:val="left" w:pos="8619"/>
        </w:tabs>
        <w:kinsoku/>
        <w:wordWrap/>
        <w:overflowPunct/>
        <w:topLinePunct w:val="0"/>
        <w:autoSpaceDE w:val="0"/>
        <w:autoSpaceDN w:val="0"/>
        <w:bidi w:val="0"/>
        <w:adjustRightInd w:val="0"/>
        <w:snapToGrid w:val="0"/>
        <w:spacing w:before="2" w:line="360" w:lineRule="auto"/>
        <w:ind w:left="24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w w:val="95"/>
          <w:sz w:val="24"/>
          <w:szCs w:val="24"/>
        </w:rPr>
        <w:t>乙方（盖章）：</w:t>
      </w:r>
      <w:r>
        <w:rPr>
          <w:rFonts w:hint="eastAsia" w:ascii="宋体" w:hAnsi="宋体" w:eastAsia="宋体" w:cs="宋体"/>
          <w:w w:val="99"/>
          <w:sz w:val="24"/>
          <w:szCs w:val="24"/>
          <w:u w:val="single"/>
        </w:rPr>
        <w:t xml:space="preserve"> </w:t>
      </w:r>
      <w:r>
        <w:rPr>
          <w:rFonts w:hint="eastAsia" w:ascii="宋体" w:hAnsi="宋体" w:eastAsia="宋体" w:cs="宋体"/>
          <w:sz w:val="24"/>
          <w:szCs w:val="24"/>
          <w:u w:val="single"/>
        </w:rPr>
        <w:tab/>
      </w:r>
    </w:p>
    <w:p w14:paraId="12720949">
      <w:pPr>
        <w:pStyle w:val="15"/>
        <w:keepNext w:val="0"/>
        <w:keepLines w:val="0"/>
        <w:pageBreakBefore w:val="0"/>
        <w:widowControl w:val="0"/>
        <w:tabs>
          <w:tab w:val="left" w:pos="3231"/>
          <w:tab w:val="left" w:pos="4859"/>
          <w:tab w:val="left" w:pos="7851"/>
        </w:tabs>
        <w:kinsoku/>
        <w:wordWrap/>
        <w:overflowPunct/>
        <w:topLinePunct w:val="0"/>
        <w:autoSpaceDE w:val="0"/>
        <w:autoSpaceDN w:val="0"/>
        <w:bidi w:val="0"/>
        <w:adjustRightInd w:val="0"/>
        <w:snapToGrid w:val="0"/>
        <w:spacing w:before="170"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w w:val="95"/>
          <w:sz w:val="24"/>
          <w:szCs w:val="24"/>
        </w:rPr>
        <w:t>地址：</w:t>
      </w:r>
      <w:r>
        <w:rPr>
          <w:rFonts w:hint="eastAsia" w:ascii="宋体" w:hAnsi="宋体" w:eastAsia="宋体" w:cs="宋体"/>
          <w:w w:val="95"/>
          <w:sz w:val="24"/>
          <w:szCs w:val="24"/>
          <w:u w:val="single"/>
        </w:rPr>
        <w:t xml:space="preserve"> </w:t>
      </w:r>
      <w:r>
        <w:rPr>
          <w:rFonts w:hint="eastAsia" w:ascii="宋体" w:hAnsi="宋体" w:eastAsia="宋体" w:cs="宋体"/>
          <w:sz w:val="24"/>
          <w:szCs w:val="24"/>
          <w:u w:val="single"/>
        </w:rPr>
        <w:tab/>
      </w:r>
    </w:p>
    <w:p w14:paraId="76CFC5AC">
      <w:pPr>
        <w:pStyle w:val="15"/>
        <w:keepNext w:val="0"/>
        <w:keepLines w:val="0"/>
        <w:pageBreakBefore w:val="0"/>
        <w:widowControl w:val="0"/>
        <w:tabs>
          <w:tab w:val="left" w:pos="1288"/>
          <w:tab w:val="left" w:pos="2339"/>
          <w:tab w:val="left" w:pos="4859"/>
          <w:tab w:val="left" w:pos="5908"/>
          <w:tab w:val="left" w:pos="6959"/>
        </w:tabs>
        <w:kinsoku/>
        <w:wordWrap/>
        <w:overflowPunct/>
        <w:topLinePunct w:val="0"/>
        <w:autoSpaceDE w:val="0"/>
        <w:autoSpaceDN w:val="0"/>
        <w:bidi w:val="0"/>
        <w:adjustRightInd w:val="0"/>
        <w:snapToGrid w:val="0"/>
        <w:spacing w:before="69" w:line="360" w:lineRule="auto"/>
        <w:ind w:firstLine="720" w:firstLineChars="300"/>
        <w:textAlignment w:val="auto"/>
        <w:rPr>
          <w:rFonts w:hint="default" w:ascii="宋体" w:hAnsi="宋体" w:eastAsia="宋体" w:cs="宋体"/>
          <w:sz w:val="24"/>
          <w:szCs w:val="24"/>
          <w:lang w:val="en-US"/>
        </w:rPr>
        <w:sectPr>
          <w:footerReference r:id="rId3" w:type="default"/>
          <w:pgSz w:w="11910" w:h="16840"/>
          <w:pgMar w:top="1520" w:right="840" w:bottom="1300" w:left="840" w:header="0" w:footer="1113" w:gutter="0"/>
          <w:pgNumType w:fmt="decimal" w:start="3"/>
          <w:cols w:space="720" w:num="1"/>
        </w:sectPr>
      </w:pPr>
      <w:r>
        <w:rPr>
          <w:rFonts w:hint="eastAsia" w:ascii="宋体" w:hAnsi="宋体" w:eastAsia="宋体" w:cs="宋体"/>
          <w:sz w:val="24"/>
          <w:szCs w:val="24"/>
        </w:rPr>
        <w:t>二○</w:t>
      </w:r>
      <w:r>
        <w:rPr>
          <w:rFonts w:hint="eastAsia" w:ascii="宋体" w:hAnsi="宋体" w:eastAsia="宋体" w:cs="宋体"/>
          <w:sz w:val="24"/>
          <w:szCs w:val="24"/>
          <w:lang w:eastAsia="zh-CN"/>
        </w:rPr>
        <w:t>二六</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二○</w:t>
      </w:r>
      <w:r>
        <w:rPr>
          <w:rFonts w:hint="eastAsia" w:ascii="宋体" w:hAnsi="宋体" w:eastAsia="宋体" w:cs="宋体"/>
          <w:sz w:val="24"/>
          <w:szCs w:val="24"/>
          <w:lang w:eastAsia="zh-CN"/>
        </w:rPr>
        <w:t>二</w:t>
      </w:r>
      <w:r>
        <w:rPr>
          <w:rFonts w:hint="eastAsia" w:ascii="宋体" w:hAnsi="宋体" w:eastAsia="宋体" w:cs="宋体"/>
          <w:sz w:val="24"/>
          <w:szCs w:val="24"/>
          <w:u w:val="none"/>
          <w:lang w:eastAsia="zh-CN"/>
        </w:rPr>
        <w:t>六</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E7C5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32"/>
          <w:szCs w:val="32"/>
        </w:rPr>
      </w:pPr>
      <w:r>
        <w:rPr>
          <w:rFonts w:hint="eastAsia" w:ascii="宋体" w:hAnsi="宋体" w:cs="宋体"/>
          <w:b/>
          <w:bCs/>
          <w:color w:val="auto"/>
          <w:sz w:val="32"/>
          <w:szCs w:val="32"/>
          <w:lang w:eastAsia="zh-CN"/>
        </w:rPr>
        <w:t>第五章</w:t>
      </w:r>
      <w:r>
        <w:rPr>
          <w:rFonts w:hint="eastAsia" w:ascii="宋体" w:hAnsi="宋体" w:cs="宋体"/>
          <w:b/>
          <w:bCs/>
          <w:color w:val="auto"/>
          <w:sz w:val="32"/>
          <w:szCs w:val="32"/>
          <w:lang w:val="en-US" w:eastAsia="zh-CN"/>
        </w:rPr>
        <w:t xml:space="preserve"> </w:t>
      </w:r>
      <w:r>
        <w:rPr>
          <w:rFonts w:hint="eastAsia" w:ascii="宋体" w:hAnsi="宋体" w:eastAsia="宋体" w:cs="宋体"/>
          <w:b/>
          <w:bCs/>
          <w:color w:val="auto"/>
          <w:sz w:val="32"/>
          <w:szCs w:val="32"/>
        </w:rPr>
        <w:t>项目</w:t>
      </w:r>
      <w:r>
        <w:rPr>
          <w:rFonts w:hint="eastAsia" w:ascii="宋体" w:hAnsi="宋体" w:eastAsia="宋体" w:cs="宋体"/>
          <w:b/>
          <w:color w:val="auto"/>
          <w:sz w:val="32"/>
          <w:szCs w:val="32"/>
        </w:rPr>
        <w:t>采购需求</w:t>
      </w:r>
    </w:p>
    <w:p w14:paraId="77BED56E">
      <w:pPr>
        <w:pStyle w:val="37"/>
        <w:spacing w:after="0"/>
        <w:ind w:left="0" w:leftChars="0" w:firstLine="0" w:firstLineChars="0"/>
        <w:rPr>
          <w:rFonts w:hint="eastAsia" w:ascii="宋体" w:hAnsi="宋体" w:eastAsia="宋体" w:cs="宋体"/>
          <w:b/>
          <w:bCs/>
          <w:spacing w:val="-2"/>
          <w:kern w:val="2"/>
          <w:sz w:val="24"/>
          <w:szCs w:val="24"/>
          <w:lang w:val="en-US" w:eastAsia="zh-CN" w:bidi="zh-CN"/>
        </w:rPr>
      </w:pPr>
      <w:r>
        <w:rPr>
          <w:rFonts w:hint="eastAsia" w:ascii="宋体" w:hAnsi="宋体" w:eastAsia="宋体" w:cs="宋体"/>
          <w:b/>
          <w:bCs/>
          <w:spacing w:val="-2"/>
          <w:kern w:val="2"/>
          <w:sz w:val="24"/>
          <w:szCs w:val="24"/>
          <w:lang w:val="en-US" w:eastAsia="zh-CN" w:bidi="zh-CN"/>
        </w:rPr>
        <w:t>一、服饰的名称、数量、着装标准</w:t>
      </w:r>
    </w:p>
    <w:p w14:paraId="40F7F878">
      <w:pPr>
        <w:pStyle w:val="37"/>
        <w:ind w:left="0" w:leftChars="0" w:firstLine="0" w:firstLineChars="0"/>
        <w:rPr>
          <w:rFonts w:hint="eastAsia" w:ascii="宋体" w:hAnsi="宋体" w:eastAsia="宋体" w:cs="宋体"/>
          <w:b w:val="0"/>
          <w:bCs w:val="0"/>
          <w:spacing w:val="-2"/>
          <w:kern w:val="2"/>
          <w:sz w:val="24"/>
          <w:szCs w:val="24"/>
          <w:lang w:val="en-US" w:eastAsia="zh-CN" w:bidi="zh-CN"/>
        </w:rPr>
      </w:pPr>
      <w:r>
        <w:rPr>
          <w:rFonts w:hint="eastAsia" w:ascii="宋体" w:hAnsi="宋体" w:eastAsia="宋体" w:cs="宋体"/>
          <w:b w:val="0"/>
          <w:bCs w:val="0"/>
          <w:spacing w:val="-2"/>
          <w:kern w:val="2"/>
          <w:sz w:val="24"/>
          <w:szCs w:val="24"/>
          <w:lang w:val="en-US" w:eastAsia="zh-CN" w:bidi="zh-CN"/>
        </w:rPr>
        <w:t>（一）名称</w:t>
      </w:r>
    </w:p>
    <w:p w14:paraId="5CF7A855">
      <w:pPr>
        <w:pStyle w:val="37"/>
        <w:numPr>
          <w:ilvl w:val="0"/>
          <w:numId w:val="0"/>
        </w:numPr>
        <w:ind w:leftChars="0" w:firstLine="472" w:firstLineChars="200"/>
        <w:rPr>
          <w:rFonts w:hint="eastAsia" w:ascii="宋体" w:hAnsi="宋体" w:eastAsia="宋体" w:cs="宋体"/>
          <w:b w:val="0"/>
          <w:bCs w:val="0"/>
          <w:spacing w:val="-2"/>
          <w:kern w:val="2"/>
          <w:sz w:val="24"/>
          <w:szCs w:val="24"/>
          <w:lang w:val="en-US" w:eastAsia="zh-CN" w:bidi="zh-CN"/>
        </w:rPr>
      </w:pPr>
      <w:r>
        <w:rPr>
          <w:rFonts w:hint="eastAsia" w:ascii="宋体" w:hAnsi="宋体" w:eastAsia="宋体" w:cs="宋体"/>
          <w:b w:val="0"/>
          <w:bCs w:val="0"/>
          <w:spacing w:val="-2"/>
          <w:kern w:val="2"/>
          <w:sz w:val="24"/>
          <w:szCs w:val="24"/>
          <w:lang w:val="en-US" w:eastAsia="zh-CN" w:bidi="zh-CN"/>
        </w:rPr>
        <w:t>金湖县数据局2026年工作服采购项目</w:t>
      </w:r>
    </w:p>
    <w:p w14:paraId="6175B878">
      <w:pPr>
        <w:pStyle w:val="37"/>
        <w:numPr>
          <w:ilvl w:val="0"/>
          <w:numId w:val="7"/>
        </w:numPr>
        <w:ind w:left="0" w:leftChars="0" w:firstLine="0" w:firstLineChars="0"/>
        <w:rPr>
          <w:rFonts w:hint="eastAsia" w:ascii="宋体" w:hAnsi="宋体" w:eastAsia="宋体" w:cs="宋体"/>
          <w:b w:val="0"/>
          <w:bCs w:val="0"/>
          <w:spacing w:val="-2"/>
          <w:kern w:val="2"/>
          <w:sz w:val="24"/>
          <w:szCs w:val="24"/>
          <w:lang w:val="en-US" w:eastAsia="zh-CN" w:bidi="zh-CN"/>
        </w:rPr>
      </w:pPr>
      <w:r>
        <w:rPr>
          <w:rFonts w:hint="eastAsia" w:ascii="宋体" w:hAnsi="宋体" w:eastAsia="宋体" w:cs="宋体"/>
          <w:b w:val="0"/>
          <w:bCs w:val="0"/>
          <w:spacing w:val="-2"/>
          <w:kern w:val="2"/>
          <w:sz w:val="24"/>
          <w:szCs w:val="24"/>
          <w:lang w:val="en-US" w:eastAsia="zh-CN" w:bidi="zh-CN"/>
        </w:rPr>
        <w:t>数量</w:t>
      </w:r>
    </w:p>
    <w:p w14:paraId="07F904E4">
      <w:pPr>
        <w:pStyle w:val="37"/>
        <w:numPr>
          <w:ilvl w:val="0"/>
          <w:numId w:val="0"/>
        </w:numPr>
        <w:ind w:leftChars="0" w:firstLine="472" w:firstLineChars="200"/>
        <w:rPr>
          <w:rFonts w:hint="eastAsia" w:ascii="宋体" w:hAnsi="宋体" w:eastAsia="宋体" w:cs="宋体"/>
          <w:b w:val="0"/>
          <w:bCs w:val="0"/>
          <w:spacing w:val="-2"/>
          <w:kern w:val="2"/>
          <w:sz w:val="24"/>
          <w:szCs w:val="24"/>
          <w:highlight w:val="none"/>
          <w:lang w:val="en-US" w:eastAsia="zh-CN" w:bidi="zh-CN"/>
        </w:rPr>
      </w:pPr>
      <w:r>
        <w:rPr>
          <w:rFonts w:hint="eastAsia" w:ascii="宋体" w:hAnsi="宋体" w:eastAsia="宋体" w:cs="宋体"/>
          <w:b w:val="0"/>
          <w:bCs w:val="0"/>
          <w:spacing w:val="-2"/>
          <w:kern w:val="2"/>
          <w:sz w:val="24"/>
          <w:szCs w:val="24"/>
          <w:highlight w:val="none"/>
          <w:lang w:val="en-US" w:eastAsia="zh-CN" w:bidi="zh-CN"/>
        </w:rPr>
        <w:t>本次暂定工作人员共计344人，其中大厅人员141人、局机关人员144人，另预留备用人员10人；本次采购覆盖5个乡镇，乡镇合计暂定49人，具体分配为：金北7人、黎城9人、戴楼7人、吕良16人、前锋10人。本项目中标后，由各乡镇分别与中标供应商单独签订采购合同，并自行独立完成费用结算工作。</w:t>
      </w:r>
      <w:r>
        <w:rPr>
          <w:rFonts w:hint="eastAsia" w:ascii="宋体" w:hAnsi="宋体" w:eastAsia="宋体" w:cs="宋体"/>
          <w:sz w:val="24"/>
          <w:highlight w:val="none"/>
          <w:shd w:val="clear" w:color="auto" w:fill="FFFFFF"/>
          <w:lang w:val="en-US" w:eastAsia="zh-CN"/>
        </w:rPr>
        <w:t>西服二套/人（每套配置一衣一裤）、长袖衬衫两件/人、短袖衬衫三件/人、夏裤三条/人、休闲羽绒夹克两件/人、呢子大衣一件/人、冬裤两条/人</w:t>
      </w:r>
      <w:r>
        <w:rPr>
          <w:rFonts w:hint="eastAsia" w:ascii="宋体" w:hAnsi="宋体" w:eastAsia="宋体" w:cs="宋体"/>
          <w:sz w:val="24"/>
          <w:highlight w:val="none"/>
          <w:shd w:val="clear" w:color="auto" w:fill="FFFFFF"/>
          <w:lang w:eastAsia="zh-CN"/>
        </w:rPr>
        <w:t>，</w:t>
      </w:r>
      <w:r>
        <w:rPr>
          <w:rFonts w:hint="eastAsia" w:ascii="宋体" w:hAnsi="宋体" w:eastAsia="宋体" w:cs="宋体"/>
          <w:kern w:val="0"/>
          <w:sz w:val="24"/>
          <w:szCs w:val="24"/>
          <w:highlight w:val="none"/>
          <w:shd w:val="clear" w:color="auto" w:fill="FFFFFF"/>
          <w:lang w:val="en-US" w:eastAsia="zh-CN" w:bidi="ar-SA"/>
        </w:rPr>
        <w:t>限价</w:t>
      </w:r>
      <w:r>
        <w:rPr>
          <w:rFonts w:hint="eastAsia" w:ascii="宋体" w:hAnsi="宋体" w:cs="宋体"/>
          <w:kern w:val="0"/>
          <w:sz w:val="24"/>
          <w:szCs w:val="24"/>
          <w:highlight w:val="none"/>
          <w:shd w:val="clear" w:color="auto" w:fill="FFFFFF"/>
          <w:lang w:val="en-US" w:eastAsia="zh-CN" w:bidi="ar-SA"/>
        </w:rPr>
        <w:t>4300</w:t>
      </w:r>
      <w:r>
        <w:rPr>
          <w:rFonts w:hint="eastAsia" w:ascii="宋体" w:hAnsi="宋体" w:eastAsia="宋体" w:cs="宋体"/>
          <w:kern w:val="0"/>
          <w:sz w:val="24"/>
          <w:szCs w:val="24"/>
          <w:highlight w:val="none"/>
          <w:shd w:val="clear" w:color="auto" w:fill="FFFFFF"/>
          <w:lang w:val="en-US" w:eastAsia="zh-CN" w:bidi="ar-SA"/>
        </w:rPr>
        <w:t>元/人。</w:t>
      </w:r>
    </w:p>
    <w:p w14:paraId="0B5303F7">
      <w:pPr>
        <w:pStyle w:val="37"/>
        <w:numPr>
          <w:ilvl w:val="0"/>
          <w:numId w:val="0"/>
        </w:numPr>
        <w:ind w:leftChars="0" w:firstLine="474" w:firstLineChars="200"/>
        <w:rPr>
          <w:rFonts w:hint="eastAsia" w:ascii="宋体" w:hAnsi="宋体" w:eastAsia="宋体" w:cs="宋体"/>
          <w:b/>
          <w:bCs/>
          <w:spacing w:val="-2"/>
          <w:kern w:val="2"/>
          <w:sz w:val="24"/>
          <w:szCs w:val="24"/>
          <w:lang w:val="en-US" w:eastAsia="zh-CN" w:bidi="zh-CN"/>
        </w:rPr>
      </w:pPr>
      <w:r>
        <w:rPr>
          <w:rFonts w:hint="eastAsia" w:ascii="宋体" w:hAnsi="宋体" w:eastAsia="宋体" w:cs="宋体"/>
          <w:b/>
          <w:bCs/>
          <w:spacing w:val="-2"/>
          <w:kern w:val="2"/>
          <w:sz w:val="24"/>
          <w:szCs w:val="24"/>
          <w:lang w:val="en-US" w:eastAsia="zh-CN" w:bidi="zh-CN"/>
        </w:rPr>
        <w:t>注：最终价格根据采购人实际采购数量，按照中标供应商所报的最终单价据实计算。</w:t>
      </w:r>
    </w:p>
    <w:p w14:paraId="26511FA9">
      <w:pPr>
        <w:pStyle w:val="37"/>
        <w:numPr>
          <w:ilvl w:val="0"/>
          <w:numId w:val="0"/>
        </w:numPr>
        <w:ind w:leftChars="0" w:firstLine="474" w:firstLineChars="200"/>
        <w:rPr>
          <w:rFonts w:hint="eastAsia" w:ascii="宋体" w:hAnsi="宋体" w:eastAsia="宋体" w:cs="宋体"/>
          <w:b/>
          <w:bCs/>
          <w:spacing w:val="-2"/>
          <w:kern w:val="2"/>
          <w:sz w:val="24"/>
          <w:szCs w:val="24"/>
          <w:highlight w:val="none"/>
          <w:lang w:val="en-US" w:eastAsia="zh-CN" w:bidi="zh-CN"/>
        </w:rPr>
      </w:pPr>
      <w:r>
        <w:rPr>
          <w:rFonts w:hint="eastAsia" w:ascii="宋体" w:hAnsi="宋体" w:eastAsia="宋体" w:cs="宋体"/>
          <w:b/>
          <w:bCs/>
          <w:spacing w:val="-2"/>
          <w:kern w:val="2"/>
          <w:sz w:val="24"/>
          <w:szCs w:val="24"/>
          <w:highlight w:val="none"/>
          <w:lang w:val="en-US" w:eastAsia="zh-CN" w:bidi="zh-CN"/>
        </w:rPr>
        <w:t>特别提醒：上述西服和休闲羽绒夹克中标后数量和款式可能有调整。</w:t>
      </w:r>
    </w:p>
    <w:p w14:paraId="70CA60F9">
      <w:pPr>
        <w:pStyle w:val="37"/>
        <w:numPr>
          <w:ilvl w:val="0"/>
          <w:numId w:val="7"/>
        </w:numPr>
        <w:ind w:left="0" w:leftChars="0" w:firstLine="0" w:firstLineChars="0"/>
        <w:rPr>
          <w:rFonts w:hint="eastAsia" w:ascii="宋体" w:hAnsi="宋体" w:eastAsia="宋体" w:cs="宋体"/>
          <w:b w:val="0"/>
          <w:bCs w:val="0"/>
          <w:spacing w:val="-2"/>
          <w:kern w:val="2"/>
          <w:sz w:val="24"/>
          <w:szCs w:val="24"/>
          <w:lang w:val="en-US" w:eastAsia="zh-CN" w:bidi="zh-CN"/>
        </w:rPr>
      </w:pPr>
      <w:r>
        <w:rPr>
          <w:rFonts w:hint="eastAsia" w:ascii="宋体" w:hAnsi="宋体" w:eastAsia="宋体" w:cs="宋体"/>
          <w:b w:val="0"/>
          <w:bCs w:val="0"/>
          <w:spacing w:val="-2"/>
          <w:kern w:val="2"/>
          <w:sz w:val="24"/>
          <w:szCs w:val="24"/>
          <w:lang w:val="en-US" w:eastAsia="zh-CN" w:bidi="zh-CN"/>
        </w:rPr>
        <w:t>着装要求</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310"/>
        <w:gridCol w:w="2370"/>
        <w:gridCol w:w="1089"/>
        <w:gridCol w:w="723"/>
        <w:gridCol w:w="736"/>
        <w:gridCol w:w="2268"/>
      </w:tblGrid>
      <w:tr w14:paraId="3913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60" w:type="dxa"/>
            <w:noWrap w:val="0"/>
            <w:vAlign w:val="center"/>
          </w:tcPr>
          <w:p w14:paraId="0D6DA48F">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序号</w:t>
            </w:r>
          </w:p>
        </w:tc>
        <w:tc>
          <w:tcPr>
            <w:tcW w:w="1310" w:type="dxa"/>
            <w:noWrap w:val="0"/>
            <w:vAlign w:val="center"/>
          </w:tcPr>
          <w:p w14:paraId="60698B4C">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货物名称</w:t>
            </w:r>
          </w:p>
        </w:tc>
        <w:tc>
          <w:tcPr>
            <w:tcW w:w="2370" w:type="dxa"/>
            <w:noWrap w:val="0"/>
            <w:vAlign w:val="center"/>
          </w:tcPr>
          <w:p w14:paraId="60C353EA">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面料技术参数</w:t>
            </w:r>
          </w:p>
        </w:tc>
        <w:tc>
          <w:tcPr>
            <w:tcW w:w="1089" w:type="dxa"/>
            <w:noWrap w:val="0"/>
            <w:vAlign w:val="center"/>
          </w:tcPr>
          <w:p w14:paraId="359E1C1C">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颜色</w:t>
            </w:r>
          </w:p>
        </w:tc>
        <w:tc>
          <w:tcPr>
            <w:tcW w:w="723" w:type="dxa"/>
            <w:noWrap w:val="0"/>
            <w:vAlign w:val="center"/>
          </w:tcPr>
          <w:p w14:paraId="084341F8">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单位</w:t>
            </w:r>
          </w:p>
        </w:tc>
        <w:tc>
          <w:tcPr>
            <w:tcW w:w="736" w:type="dxa"/>
            <w:noWrap w:val="0"/>
            <w:vAlign w:val="center"/>
          </w:tcPr>
          <w:p w14:paraId="4714AAEC">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配置</w:t>
            </w:r>
          </w:p>
        </w:tc>
        <w:tc>
          <w:tcPr>
            <w:tcW w:w="2268" w:type="dxa"/>
            <w:noWrap w:val="0"/>
            <w:vAlign w:val="center"/>
          </w:tcPr>
          <w:p w14:paraId="5CA6AC46">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要求</w:t>
            </w:r>
          </w:p>
        </w:tc>
      </w:tr>
      <w:tr w14:paraId="188F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760" w:type="dxa"/>
            <w:noWrap w:val="0"/>
            <w:vAlign w:val="center"/>
          </w:tcPr>
          <w:p w14:paraId="19805801">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1310" w:type="dxa"/>
            <w:noWrap w:val="0"/>
            <w:vAlign w:val="center"/>
          </w:tcPr>
          <w:p w14:paraId="053CFA25">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西服</w:t>
            </w:r>
          </w:p>
        </w:tc>
        <w:tc>
          <w:tcPr>
            <w:tcW w:w="2370" w:type="dxa"/>
            <w:noWrap w:val="0"/>
            <w:vAlign w:val="center"/>
          </w:tcPr>
          <w:p w14:paraId="5D377A6E">
            <w:pPr>
              <w:numPr>
                <w:ilvl w:val="0"/>
                <w:numId w:val="0"/>
              </w:numPr>
              <w:spacing w:after="0" w:line="24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70%羊毛及以上，深藏青色</w:t>
            </w:r>
          </w:p>
        </w:tc>
        <w:tc>
          <w:tcPr>
            <w:tcW w:w="1089" w:type="dxa"/>
            <w:noWrap w:val="0"/>
            <w:vAlign w:val="center"/>
          </w:tcPr>
          <w:p w14:paraId="35A05F38">
            <w:pPr>
              <w:numPr>
                <w:ilvl w:val="0"/>
                <w:numId w:val="0"/>
              </w:numPr>
              <w:spacing w:after="0" w:line="24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eastAsia="zh-CN"/>
              </w:rPr>
              <w:t>藏青色</w:t>
            </w:r>
          </w:p>
        </w:tc>
        <w:tc>
          <w:tcPr>
            <w:tcW w:w="723" w:type="dxa"/>
            <w:noWrap w:val="0"/>
            <w:vAlign w:val="center"/>
          </w:tcPr>
          <w:p w14:paraId="67159C4F">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套</w:t>
            </w:r>
          </w:p>
        </w:tc>
        <w:tc>
          <w:tcPr>
            <w:tcW w:w="736" w:type="dxa"/>
            <w:noWrap w:val="0"/>
            <w:vAlign w:val="center"/>
          </w:tcPr>
          <w:p w14:paraId="05C58CFB">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2268" w:type="dxa"/>
            <w:noWrap w:val="0"/>
            <w:vAlign w:val="center"/>
          </w:tcPr>
          <w:p w14:paraId="7484503C">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pacing w:val="-6"/>
                <w:sz w:val="24"/>
                <w:szCs w:val="24"/>
                <w:highlight w:val="none"/>
              </w:rPr>
              <w:t>外形优雅有型，剪裁利落，适合多重场合， 柔软抗皱，持久平整，防水防污防静电</w:t>
            </w:r>
            <w:r>
              <w:rPr>
                <w:rFonts w:hint="eastAsia" w:ascii="宋体" w:hAnsi="宋体" w:cs="宋体"/>
                <w:spacing w:val="-6"/>
                <w:sz w:val="24"/>
                <w:szCs w:val="24"/>
                <w:highlight w:val="none"/>
                <w:lang w:eastAsia="zh-CN"/>
              </w:rPr>
              <w:t>，西服</w:t>
            </w:r>
            <w:r>
              <w:rPr>
                <w:rFonts w:hint="eastAsia" w:eastAsia="宋体" w:cs="宋体"/>
                <w:sz w:val="24"/>
                <w:szCs w:val="24"/>
                <w:highlight w:val="none"/>
                <w:lang w:val="en-US" w:eastAsia="zh-CN"/>
              </w:rPr>
              <w:t>裤子配松紧腰，可调节腰围。</w:t>
            </w:r>
          </w:p>
        </w:tc>
      </w:tr>
      <w:tr w14:paraId="07265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760" w:type="dxa"/>
            <w:noWrap w:val="0"/>
            <w:vAlign w:val="center"/>
          </w:tcPr>
          <w:p w14:paraId="74C910BD">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1310" w:type="dxa"/>
            <w:noWrap w:val="0"/>
            <w:vAlign w:val="center"/>
          </w:tcPr>
          <w:p w14:paraId="2EB884B6">
            <w:pPr>
              <w:pStyle w:val="286"/>
              <w:spacing w:before="150" w:after="0" w:line="240" w:lineRule="auto"/>
              <w:ind w:left="112"/>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长袖衬衫</w:t>
            </w:r>
          </w:p>
        </w:tc>
        <w:tc>
          <w:tcPr>
            <w:tcW w:w="2370" w:type="dxa"/>
            <w:noWrap w:val="0"/>
            <w:vAlign w:val="center"/>
          </w:tcPr>
          <w:p w14:paraId="4C5E3372">
            <w:pPr>
              <w:pStyle w:val="286"/>
              <w:spacing w:before="8" w:after="0" w:line="254" w:lineRule="auto"/>
              <w:ind w:left="112" w:right="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100%全棉成衣免烫，免烫等级 4.0，国标纱支：</w:t>
            </w:r>
          </w:p>
          <w:p w14:paraId="7D779C58">
            <w:pPr>
              <w:pStyle w:val="286"/>
              <w:spacing w:before="1" w:after="0" w:line="258" w:lineRule="exact"/>
              <w:ind w:left="112" w:lef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80-100 支</w:t>
            </w:r>
          </w:p>
        </w:tc>
        <w:tc>
          <w:tcPr>
            <w:tcW w:w="1089" w:type="dxa"/>
            <w:noWrap w:val="0"/>
            <w:vAlign w:val="center"/>
          </w:tcPr>
          <w:p w14:paraId="3E633484">
            <w:pPr>
              <w:pStyle w:val="286"/>
              <w:spacing w:before="8" w:after="0" w:line="254" w:lineRule="auto"/>
              <w:ind w:left="111" w:leftChars="0" w:right="203" w:rightChars="0"/>
              <w:jc w:val="center"/>
              <w:rPr>
                <w:rFonts w:hint="eastAsia" w:ascii="宋体" w:hAnsi="宋体" w:eastAsia="宋体" w:cs="宋体"/>
                <w:sz w:val="24"/>
                <w:szCs w:val="24"/>
                <w:highlight w:val="none"/>
                <w:vertAlign w:val="baseline"/>
                <w:lang w:eastAsia="zh-CN"/>
              </w:rPr>
            </w:pPr>
            <w:r>
              <w:rPr>
                <w:rFonts w:hint="eastAsia" w:eastAsia="宋体" w:cs="宋体"/>
                <w:sz w:val="24"/>
                <w:szCs w:val="24"/>
                <w:highlight w:val="none"/>
                <w:lang w:eastAsia="zh-CN"/>
              </w:rPr>
              <w:t>白底蓝竖条纹</w:t>
            </w:r>
          </w:p>
        </w:tc>
        <w:tc>
          <w:tcPr>
            <w:tcW w:w="723" w:type="dxa"/>
            <w:noWrap w:val="0"/>
            <w:vAlign w:val="center"/>
          </w:tcPr>
          <w:p w14:paraId="03847FB2">
            <w:pPr>
              <w:pStyle w:val="286"/>
              <w:spacing w:after="0" w:line="240" w:lineRule="auto"/>
              <w:ind w:left="16" w:leftChars="0"/>
              <w:jc w:val="center"/>
              <w:rPr>
                <w:rFonts w:hint="eastAsia" w:ascii="宋体" w:hAnsi="宋体" w:eastAsia="宋体" w:cs="宋体"/>
                <w:sz w:val="24"/>
                <w:szCs w:val="24"/>
                <w:highlight w:val="none"/>
                <w:vertAlign w:val="baseline"/>
              </w:rPr>
            </w:pPr>
            <w:r>
              <w:rPr>
                <w:rFonts w:hint="eastAsia" w:ascii="宋体" w:hAnsi="宋体" w:eastAsia="宋体" w:cs="宋体"/>
                <w:w w:val="99"/>
                <w:sz w:val="24"/>
                <w:szCs w:val="24"/>
                <w:highlight w:val="none"/>
              </w:rPr>
              <w:t>件</w:t>
            </w:r>
          </w:p>
        </w:tc>
        <w:tc>
          <w:tcPr>
            <w:tcW w:w="736" w:type="dxa"/>
            <w:noWrap w:val="0"/>
            <w:vAlign w:val="center"/>
          </w:tcPr>
          <w:p w14:paraId="46FD4595">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2268" w:type="dxa"/>
            <w:vMerge w:val="restart"/>
            <w:noWrap w:val="0"/>
            <w:vAlign w:val="center"/>
          </w:tcPr>
          <w:p w14:paraId="4DC888D9">
            <w:pPr>
              <w:pStyle w:val="286"/>
              <w:spacing w:after="0" w:line="254" w:lineRule="auto"/>
              <w:ind w:left="112" w:right="8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1、持久抗皱：经家庭水洗干燥后无需熨烫 </w:t>
            </w:r>
            <w:r>
              <w:rPr>
                <w:rFonts w:hint="eastAsia" w:ascii="宋体" w:hAnsi="宋体" w:eastAsia="宋体" w:cs="宋体"/>
                <w:spacing w:val="-2"/>
                <w:sz w:val="24"/>
                <w:szCs w:val="24"/>
                <w:highlight w:val="none"/>
              </w:rPr>
              <w:t>即可恢复穿着，多次洗</w:t>
            </w:r>
            <w:r>
              <w:rPr>
                <w:rFonts w:hint="eastAsia" w:ascii="宋体" w:hAnsi="宋体" w:eastAsia="宋体" w:cs="宋体"/>
                <w:spacing w:val="-11"/>
                <w:sz w:val="24"/>
                <w:szCs w:val="24"/>
                <w:highlight w:val="none"/>
              </w:rPr>
              <w:t xml:space="preserve">涤依然达到 </w:t>
            </w:r>
            <w:r>
              <w:rPr>
                <w:rFonts w:hint="eastAsia" w:ascii="宋体" w:hAnsi="宋体" w:eastAsia="宋体" w:cs="宋体"/>
                <w:sz w:val="24"/>
                <w:szCs w:val="24"/>
                <w:highlight w:val="none"/>
              </w:rPr>
              <w:t>4</w:t>
            </w:r>
            <w:r>
              <w:rPr>
                <w:rFonts w:hint="eastAsia" w:ascii="宋体" w:hAnsi="宋体" w:eastAsia="宋体" w:cs="宋体"/>
                <w:spacing w:val="-15"/>
                <w:sz w:val="24"/>
                <w:szCs w:val="24"/>
                <w:highlight w:val="none"/>
              </w:rPr>
              <w:t xml:space="preserve"> 级抗皱， </w:t>
            </w:r>
            <w:r>
              <w:rPr>
                <w:rFonts w:hint="eastAsia" w:ascii="宋体" w:hAnsi="宋体" w:eastAsia="宋体" w:cs="宋体"/>
                <w:sz w:val="24"/>
                <w:szCs w:val="24"/>
                <w:highlight w:val="none"/>
              </w:rPr>
              <w:t>不受水洗次数影响</w:t>
            </w:r>
          </w:p>
          <w:p w14:paraId="4DACD58F">
            <w:pPr>
              <w:pStyle w:val="286"/>
              <w:spacing w:before="4" w:after="0" w:line="254" w:lineRule="auto"/>
              <w:ind w:left="112" w:right="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2、安全亲肤：甲醛含量≤70PPM，贴肤穿着安全无刺激。</w:t>
            </w:r>
          </w:p>
          <w:p w14:paraId="389B52F6">
            <w:pPr>
              <w:pStyle w:val="286"/>
              <w:spacing w:before="4" w:after="0" w:line="240" w:lineRule="auto"/>
              <w:ind w:left="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3、面料透气舒适。</w:t>
            </w:r>
          </w:p>
          <w:p w14:paraId="13F98998">
            <w:pPr>
              <w:numPr>
                <w:ilvl w:val="0"/>
                <w:numId w:val="0"/>
              </w:numPr>
              <w:spacing w:after="0" w:line="24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4.手感丰满柔顺</w:t>
            </w:r>
          </w:p>
        </w:tc>
      </w:tr>
      <w:tr w14:paraId="3293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760" w:type="dxa"/>
            <w:noWrap w:val="0"/>
            <w:vAlign w:val="center"/>
          </w:tcPr>
          <w:p w14:paraId="1DAC2965">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1310" w:type="dxa"/>
            <w:noWrap w:val="0"/>
            <w:vAlign w:val="center"/>
          </w:tcPr>
          <w:p w14:paraId="2767C7DB">
            <w:pPr>
              <w:pStyle w:val="286"/>
              <w:spacing w:before="151" w:after="0" w:line="240" w:lineRule="auto"/>
              <w:ind w:left="112"/>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短袖衬衫</w:t>
            </w:r>
          </w:p>
        </w:tc>
        <w:tc>
          <w:tcPr>
            <w:tcW w:w="2370" w:type="dxa"/>
            <w:noWrap w:val="0"/>
            <w:vAlign w:val="center"/>
          </w:tcPr>
          <w:p w14:paraId="05CB394D">
            <w:pPr>
              <w:pStyle w:val="286"/>
              <w:spacing w:before="7" w:after="0" w:line="240" w:lineRule="auto"/>
              <w:ind w:left="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100%全棉成衣免烫，免烫</w:t>
            </w:r>
          </w:p>
          <w:p w14:paraId="072A71AA">
            <w:pPr>
              <w:pStyle w:val="286"/>
              <w:spacing w:before="8" w:after="0" w:line="280" w:lineRule="atLeast"/>
              <w:ind w:left="112" w:leftChars="0" w:right="234" w:righ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等级 4.0，国标纱支： 80-100 支</w:t>
            </w:r>
          </w:p>
        </w:tc>
        <w:tc>
          <w:tcPr>
            <w:tcW w:w="1089" w:type="dxa"/>
            <w:noWrap w:val="0"/>
            <w:vAlign w:val="center"/>
          </w:tcPr>
          <w:p w14:paraId="7F135A22">
            <w:pPr>
              <w:pStyle w:val="286"/>
              <w:spacing w:before="7" w:after="0" w:line="256" w:lineRule="auto"/>
              <w:ind w:left="111" w:leftChars="0" w:right="203" w:rightChars="0"/>
              <w:jc w:val="center"/>
              <w:rPr>
                <w:rFonts w:hint="eastAsia" w:ascii="宋体" w:hAnsi="宋体" w:eastAsia="宋体" w:cs="宋体"/>
                <w:sz w:val="24"/>
                <w:szCs w:val="24"/>
                <w:highlight w:val="none"/>
                <w:vertAlign w:val="baseline"/>
              </w:rPr>
            </w:pPr>
            <w:r>
              <w:rPr>
                <w:rFonts w:hint="eastAsia" w:eastAsia="宋体" w:cs="宋体"/>
                <w:sz w:val="24"/>
                <w:szCs w:val="24"/>
                <w:highlight w:val="none"/>
                <w:lang w:eastAsia="zh-CN"/>
              </w:rPr>
              <w:t>白底蓝竖条纹</w:t>
            </w:r>
          </w:p>
        </w:tc>
        <w:tc>
          <w:tcPr>
            <w:tcW w:w="723" w:type="dxa"/>
            <w:noWrap w:val="0"/>
            <w:vAlign w:val="center"/>
          </w:tcPr>
          <w:p w14:paraId="2A2BB7B9">
            <w:pPr>
              <w:pStyle w:val="286"/>
              <w:spacing w:after="0" w:line="240" w:lineRule="auto"/>
              <w:ind w:left="16" w:leftChars="0"/>
              <w:jc w:val="center"/>
              <w:rPr>
                <w:rFonts w:hint="eastAsia" w:ascii="宋体" w:hAnsi="宋体" w:eastAsia="宋体" w:cs="宋体"/>
                <w:sz w:val="24"/>
                <w:szCs w:val="24"/>
                <w:highlight w:val="none"/>
                <w:vertAlign w:val="baseline"/>
              </w:rPr>
            </w:pPr>
            <w:r>
              <w:rPr>
                <w:rFonts w:hint="eastAsia" w:ascii="宋体" w:hAnsi="宋体" w:eastAsia="宋体" w:cs="宋体"/>
                <w:w w:val="99"/>
                <w:sz w:val="24"/>
                <w:szCs w:val="24"/>
                <w:highlight w:val="none"/>
              </w:rPr>
              <w:t>件</w:t>
            </w:r>
          </w:p>
        </w:tc>
        <w:tc>
          <w:tcPr>
            <w:tcW w:w="736" w:type="dxa"/>
            <w:noWrap w:val="0"/>
            <w:vAlign w:val="center"/>
          </w:tcPr>
          <w:p w14:paraId="2231F3E8">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2268" w:type="dxa"/>
            <w:vMerge w:val="continue"/>
            <w:noWrap w:val="0"/>
            <w:vAlign w:val="center"/>
          </w:tcPr>
          <w:p w14:paraId="4FBAB934">
            <w:pPr>
              <w:numPr>
                <w:ilvl w:val="0"/>
                <w:numId w:val="0"/>
              </w:numPr>
              <w:spacing w:after="0" w:line="240" w:lineRule="auto"/>
              <w:jc w:val="center"/>
              <w:rPr>
                <w:rFonts w:hint="eastAsia" w:ascii="宋体" w:hAnsi="宋体" w:eastAsia="宋体" w:cs="宋体"/>
                <w:sz w:val="24"/>
                <w:szCs w:val="24"/>
                <w:highlight w:val="none"/>
                <w:vertAlign w:val="baseline"/>
              </w:rPr>
            </w:pPr>
          </w:p>
        </w:tc>
      </w:tr>
      <w:tr w14:paraId="652D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5" w:hRule="atLeast"/>
          <w:jc w:val="center"/>
        </w:trPr>
        <w:tc>
          <w:tcPr>
            <w:tcW w:w="760" w:type="dxa"/>
            <w:noWrap w:val="0"/>
            <w:vAlign w:val="center"/>
          </w:tcPr>
          <w:p w14:paraId="460CD80F">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4</w:t>
            </w:r>
          </w:p>
        </w:tc>
        <w:tc>
          <w:tcPr>
            <w:tcW w:w="1310" w:type="dxa"/>
            <w:noWrap w:val="0"/>
            <w:vAlign w:val="center"/>
          </w:tcPr>
          <w:p w14:paraId="28407606">
            <w:pPr>
              <w:pStyle w:val="286"/>
              <w:spacing w:after="0" w:line="240" w:lineRule="auto"/>
              <w:jc w:val="center"/>
              <w:rPr>
                <w:rFonts w:hint="eastAsia" w:ascii="宋体" w:hAnsi="宋体" w:eastAsia="宋体" w:cs="宋体"/>
                <w:sz w:val="24"/>
                <w:szCs w:val="24"/>
                <w:highlight w:val="none"/>
              </w:rPr>
            </w:pPr>
          </w:p>
          <w:p w14:paraId="19D4D2BE">
            <w:pPr>
              <w:pStyle w:val="286"/>
              <w:spacing w:before="10" w:after="0" w:line="240" w:lineRule="auto"/>
              <w:jc w:val="center"/>
              <w:rPr>
                <w:rFonts w:hint="eastAsia" w:ascii="宋体" w:hAnsi="宋体" w:eastAsia="宋体" w:cs="宋体"/>
                <w:sz w:val="24"/>
                <w:szCs w:val="24"/>
                <w:highlight w:val="none"/>
              </w:rPr>
            </w:pPr>
          </w:p>
          <w:p w14:paraId="0BB55996">
            <w:pPr>
              <w:pStyle w:val="286"/>
              <w:spacing w:before="1" w:after="0" w:line="240" w:lineRule="auto"/>
              <w:ind w:left="107" w:leftChars="0" w:right="-29" w:righ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夏裤</w:t>
            </w:r>
          </w:p>
        </w:tc>
        <w:tc>
          <w:tcPr>
            <w:tcW w:w="2370" w:type="dxa"/>
            <w:noWrap w:val="0"/>
            <w:vAlign w:val="center"/>
          </w:tcPr>
          <w:p w14:paraId="7CE7BD94">
            <w:pPr>
              <w:pStyle w:val="286"/>
              <w:spacing w:after="0" w:line="240" w:lineRule="auto"/>
              <w:jc w:val="center"/>
              <w:rPr>
                <w:rFonts w:hint="eastAsia" w:ascii="宋体" w:hAnsi="宋体" w:eastAsia="宋体" w:cs="宋体"/>
                <w:sz w:val="24"/>
                <w:szCs w:val="24"/>
                <w:highlight w:val="none"/>
              </w:rPr>
            </w:pPr>
          </w:p>
          <w:p w14:paraId="7D6F9127">
            <w:pPr>
              <w:pStyle w:val="286"/>
              <w:spacing w:before="148" w:after="0" w:line="254" w:lineRule="auto"/>
              <w:ind w:left="107" w:leftChars="0" w:right="33" w:righ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清凉面料，100%聚酯纤维；克重：210-240 克；</w:t>
            </w:r>
          </w:p>
        </w:tc>
        <w:tc>
          <w:tcPr>
            <w:tcW w:w="1089" w:type="dxa"/>
            <w:noWrap w:val="0"/>
            <w:vAlign w:val="center"/>
          </w:tcPr>
          <w:p w14:paraId="5D16CA54">
            <w:pPr>
              <w:pStyle w:val="286"/>
              <w:spacing w:after="0" w:line="240" w:lineRule="auto"/>
              <w:jc w:val="center"/>
              <w:rPr>
                <w:rFonts w:hint="eastAsia" w:ascii="宋体" w:hAnsi="宋体" w:eastAsia="宋体" w:cs="宋体"/>
                <w:sz w:val="24"/>
                <w:szCs w:val="24"/>
                <w:highlight w:val="none"/>
              </w:rPr>
            </w:pPr>
          </w:p>
          <w:p w14:paraId="56F9F755">
            <w:pPr>
              <w:pStyle w:val="286"/>
              <w:spacing w:before="10" w:after="0" w:line="240" w:lineRule="auto"/>
              <w:jc w:val="center"/>
              <w:rPr>
                <w:rFonts w:hint="eastAsia" w:ascii="宋体" w:hAnsi="宋体" w:eastAsia="宋体" w:cs="宋体"/>
                <w:sz w:val="24"/>
                <w:szCs w:val="24"/>
                <w:highlight w:val="none"/>
              </w:rPr>
            </w:pPr>
          </w:p>
          <w:p w14:paraId="5BFECE99">
            <w:pPr>
              <w:pStyle w:val="286"/>
              <w:spacing w:before="1" w:after="0" w:line="240" w:lineRule="auto"/>
              <w:ind w:left="106" w:lef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藏青色</w:t>
            </w:r>
          </w:p>
        </w:tc>
        <w:tc>
          <w:tcPr>
            <w:tcW w:w="723" w:type="dxa"/>
            <w:noWrap w:val="0"/>
            <w:vAlign w:val="center"/>
          </w:tcPr>
          <w:p w14:paraId="7CFF43E5">
            <w:pPr>
              <w:pStyle w:val="286"/>
              <w:spacing w:after="0" w:line="240" w:lineRule="auto"/>
              <w:jc w:val="center"/>
              <w:rPr>
                <w:rFonts w:hint="eastAsia" w:ascii="宋体" w:hAnsi="宋体" w:eastAsia="宋体" w:cs="宋体"/>
                <w:sz w:val="24"/>
                <w:szCs w:val="24"/>
                <w:highlight w:val="none"/>
              </w:rPr>
            </w:pPr>
          </w:p>
          <w:p w14:paraId="4E4F5BF1">
            <w:pPr>
              <w:pStyle w:val="286"/>
              <w:spacing w:before="10" w:after="0" w:line="240" w:lineRule="auto"/>
              <w:jc w:val="center"/>
              <w:rPr>
                <w:rFonts w:hint="eastAsia" w:ascii="宋体" w:hAnsi="宋体" w:eastAsia="宋体" w:cs="宋体"/>
                <w:sz w:val="24"/>
                <w:szCs w:val="24"/>
                <w:highlight w:val="none"/>
              </w:rPr>
            </w:pPr>
          </w:p>
          <w:p w14:paraId="30A70188">
            <w:pPr>
              <w:pStyle w:val="286"/>
              <w:spacing w:before="1" w:after="0" w:line="240" w:lineRule="auto"/>
              <w:ind w:left="11" w:leftChars="0"/>
              <w:jc w:val="center"/>
              <w:rPr>
                <w:rFonts w:hint="eastAsia" w:ascii="宋体" w:hAnsi="宋体" w:eastAsia="宋体" w:cs="宋体"/>
                <w:sz w:val="24"/>
                <w:szCs w:val="24"/>
                <w:highlight w:val="none"/>
                <w:vertAlign w:val="baseline"/>
              </w:rPr>
            </w:pPr>
            <w:r>
              <w:rPr>
                <w:rFonts w:hint="eastAsia" w:ascii="宋体" w:hAnsi="宋体" w:eastAsia="宋体" w:cs="宋体"/>
                <w:w w:val="99"/>
                <w:sz w:val="24"/>
                <w:szCs w:val="24"/>
                <w:highlight w:val="none"/>
              </w:rPr>
              <w:t>条</w:t>
            </w:r>
          </w:p>
        </w:tc>
        <w:tc>
          <w:tcPr>
            <w:tcW w:w="736" w:type="dxa"/>
            <w:noWrap w:val="0"/>
            <w:vAlign w:val="center"/>
          </w:tcPr>
          <w:p w14:paraId="27808630">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p>
          <w:p w14:paraId="5F634F99">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p>
          <w:p w14:paraId="5AF9724A">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2268" w:type="dxa"/>
            <w:noWrap w:val="0"/>
            <w:vAlign w:val="center"/>
          </w:tcPr>
          <w:p w14:paraId="0434E5C3">
            <w:pPr>
              <w:pStyle w:val="286"/>
              <w:spacing w:before="9" w:after="0" w:line="254" w:lineRule="auto"/>
              <w:ind w:left="112" w:right="91"/>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1、降温：能有效吸收和蒸发皮肤表面过剩</w:t>
            </w:r>
            <w:r>
              <w:rPr>
                <w:rFonts w:hint="eastAsia" w:ascii="宋体" w:hAnsi="宋体" w:eastAsia="宋体" w:cs="宋体"/>
                <w:spacing w:val="-3"/>
                <w:sz w:val="24"/>
                <w:szCs w:val="24"/>
                <w:highlight w:val="none"/>
              </w:rPr>
              <w:t>的水分和热量，保持皮</w:t>
            </w:r>
            <w:r>
              <w:rPr>
                <w:rFonts w:hint="eastAsia" w:ascii="宋体" w:hAnsi="宋体" w:eastAsia="宋体" w:cs="宋体"/>
                <w:sz w:val="24"/>
                <w:szCs w:val="24"/>
                <w:highlight w:val="none"/>
              </w:rPr>
              <w:t>肤干爽舒适，调节体温。</w:t>
            </w:r>
          </w:p>
          <w:p w14:paraId="0B2A39E2">
            <w:pPr>
              <w:pStyle w:val="286"/>
              <w:spacing w:before="4" w:after="0" w:line="254" w:lineRule="auto"/>
              <w:ind w:left="112" w:right="187"/>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2、易打理：抗皱耐用洗涤不易褪色 。</w:t>
            </w:r>
          </w:p>
          <w:p w14:paraId="3A233291">
            <w:pPr>
              <w:pStyle w:val="286"/>
              <w:spacing w:before="1" w:after="0" w:line="240" w:lineRule="auto"/>
              <w:ind w:left="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eastAsia="宋体" w:cs="宋体"/>
                <w:sz w:val="24"/>
                <w:szCs w:val="24"/>
                <w:highlight w:val="none"/>
                <w:lang w:eastAsia="zh-CN"/>
              </w:rPr>
              <w:t>、</w:t>
            </w:r>
            <w:r>
              <w:rPr>
                <w:rFonts w:hint="eastAsia" w:ascii="宋体" w:hAnsi="宋体" w:eastAsia="宋体" w:cs="宋体"/>
                <w:sz w:val="24"/>
                <w:szCs w:val="24"/>
                <w:highlight w:val="none"/>
              </w:rPr>
              <w:t>外观效果：时尚版型·线条流畅·高贵奢华</w:t>
            </w:r>
          </w:p>
          <w:p w14:paraId="04352CF3">
            <w:pPr>
              <w:pStyle w:val="286"/>
              <w:spacing w:before="1" w:after="0" w:line="240" w:lineRule="auto"/>
              <w:ind w:left="112"/>
              <w:jc w:val="both"/>
              <w:rPr>
                <w:rFonts w:hint="eastAsia" w:ascii="宋体" w:hAnsi="宋体" w:eastAsia="宋体" w:cs="宋体"/>
                <w:sz w:val="24"/>
                <w:szCs w:val="24"/>
                <w:highlight w:val="none"/>
                <w:lang w:val="en-US" w:eastAsia="zh-CN"/>
              </w:rPr>
            </w:pPr>
            <w:r>
              <w:rPr>
                <w:rFonts w:hint="eastAsia" w:eastAsia="宋体" w:cs="宋体"/>
                <w:sz w:val="24"/>
                <w:szCs w:val="24"/>
                <w:highlight w:val="none"/>
                <w:lang w:val="en-US" w:eastAsia="zh-CN"/>
              </w:rPr>
              <w:t>4、裤子配松紧腰，可调节腰围。</w:t>
            </w:r>
          </w:p>
        </w:tc>
      </w:tr>
      <w:tr w14:paraId="762A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3" w:hRule="atLeast"/>
          <w:jc w:val="center"/>
        </w:trPr>
        <w:tc>
          <w:tcPr>
            <w:tcW w:w="760" w:type="dxa"/>
            <w:noWrap w:val="0"/>
            <w:vAlign w:val="center"/>
          </w:tcPr>
          <w:p w14:paraId="581048A7">
            <w:pPr>
              <w:numPr>
                <w:ilvl w:val="0"/>
                <w:numId w:val="0"/>
              </w:numPr>
              <w:spacing w:after="0" w:line="240" w:lineRule="auto"/>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5</w:t>
            </w:r>
          </w:p>
        </w:tc>
        <w:tc>
          <w:tcPr>
            <w:tcW w:w="1310" w:type="dxa"/>
            <w:noWrap w:val="0"/>
            <w:vAlign w:val="center"/>
          </w:tcPr>
          <w:p w14:paraId="450886A1">
            <w:pPr>
              <w:pStyle w:val="286"/>
              <w:spacing w:before="150" w:after="0" w:line="240" w:lineRule="auto"/>
              <w:ind w:left="112" w:left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休闲羽绒夹克</w:t>
            </w:r>
          </w:p>
        </w:tc>
        <w:tc>
          <w:tcPr>
            <w:tcW w:w="2370" w:type="dxa"/>
            <w:noWrap w:val="0"/>
            <w:vAlign w:val="center"/>
          </w:tcPr>
          <w:p w14:paraId="6EDBEA57">
            <w:pPr>
              <w:pStyle w:val="286"/>
              <w:spacing w:before="1" w:after="0" w:line="258" w:lineRule="exact"/>
              <w:ind w:left="112" w:leftChars="0"/>
              <w:jc w:val="center"/>
              <w:rPr>
                <w:rFonts w:hint="eastAsia" w:ascii="宋体" w:hAnsi="宋体" w:eastAsia="宋体" w:cs="宋体"/>
                <w:sz w:val="24"/>
                <w:szCs w:val="24"/>
                <w:highlight w:val="none"/>
              </w:rPr>
            </w:pPr>
            <w:r>
              <w:rPr>
                <w:rFonts w:hint="eastAsia" w:ascii="宋体" w:hAnsi="宋体" w:eastAsia="宋体" w:cs="宋体"/>
                <w:kern w:val="2"/>
                <w:sz w:val="24"/>
                <w:szCs w:val="24"/>
                <w:highlight w:val="none"/>
                <w:vertAlign w:val="baseline"/>
                <w:lang w:val="en-US" w:eastAsia="zh-CN" w:bidi="ar-SA"/>
              </w:rPr>
              <w:t>填充物：白鹅绒，材质：涤纶。充绒量：100g(含）-150g(不含），含绒量：95%及以上。领子：可脱卸帽</w:t>
            </w:r>
          </w:p>
        </w:tc>
        <w:tc>
          <w:tcPr>
            <w:tcW w:w="1089" w:type="dxa"/>
            <w:noWrap w:val="0"/>
            <w:vAlign w:val="center"/>
          </w:tcPr>
          <w:p w14:paraId="7C953C73">
            <w:pPr>
              <w:pStyle w:val="286"/>
              <w:spacing w:before="8" w:after="0" w:line="254" w:lineRule="auto"/>
              <w:ind w:left="0" w:leftChars="0" w:right="203" w:righ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vertAlign w:val="baseline"/>
                <w:lang w:eastAsia="zh-CN"/>
              </w:rPr>
              <w:t>藏青色</w:t>
            </w:r>
          </w:p>
        </w:tc>
        <w:tc>
          <w:tcPr>
            <w:tcW w:w="723" w:type="dxa"/>
            <w:noWrap w:val="0"/>
            <w:vAlign w:val="center"/>
          </w:tcPr>
          <w:p w14:paraId="2C749018">
            <w:pPr>
              <w:pStyle w:val="286"/>
              <w:spacing w:after="0" w:line="240" w:lineRule="auto"/>
              <w:ind w:left="16" w:leftChars="0"/>
              <w:jc w:val="center"/>
              <w:rPr>
                <w:rFonts w:hint="eastAsia" w:ascii="宋体" w:hAnsi="宋体" w:eastAsia="宋体" w:cs="宋体"/>
                <w:w w:val="99"/>
                <w:sz w:val="24"/>
                <w:szCs w:val="24"/>
                <w:highlight w:val="none"/>
                <w:lang w:eastAsia="zh-CN"/>
              </w:rPr>
            </w:pPr>
            <w:r>
              <w:rPr>
                <w:rFonts w:hint="eastAsia" w:ascii="宋体" w:hAnsi="宋体" w:eastAsia="宋体" w:cs="宋体"/>
                <w:w w:val="99"/>
                <w:sz w:val="24"/>
                <w:szCs w:val="24"/>
                <w:highlight w:val="none"/>
              </w:rPr>
              <w:t>件</w:t>
            </w:r>
          </w:p>
        </w:tc>
        <w:tc>
          <w:tcPr>
            <w:tcW w:w="736" w:type="dxa"/>
            <w:noWrap w:val="0"/>
            <w:vAlign w:val="center"/>
          </w:tcPr>
          <w:p w14:paraId="686DB47D">
            <w:pPr>
              <w:numPr>
                <w:ilvl w:val="0"/>
                <w:numId w:val="0"/>
              </w:numPr>
              <w:spacing w:after="0" w:line="240" w:lineRule="auto"/>
              <w:ind w:left="0" w:leftChars="0" w:firstLine="0" w:firstLineChars="0"/>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2268" w:type="dxa"/>
            <w:noWrap w:val="0"/>
            <w:vAlign w:val="center"/>
          </w:tcPr>
          <w:p w14:paraId="40131003">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1、</w:t>
            </w:r>
            <w:r>
              <w:rPr>
                <w:rFonts w:hint="eastAsia" w:ascii="宋体" w:hAnsi="宋体" w:eastAsia="宋体" w:cs="宋体"/>
                <w:sz w:val="24"/>
                <w:szCs w:val="24"/>
                <w:highlight w:val="none"/>
                <w:vertAlign w:val="baseline"/>
                <w:lang w:eastAsia="zh-CN"/>
              </w:rPr>
              <w:t>版型直筒型，款式大方时尚，避免臃肿，要保暖。</w:t>
            </w:r>
          </w:p>
          <w:p w14:paraId="59FEED46">
            <w:pPr>
              <w:numPr>
                <w:ilvl w:val="0"/>
                <w:numId w:val="0"/>
              </w:numPr>
              <w:spacing w:after="0" w:line="240" w:lineRule="auto"/>
              <w:jc w:val="both"/>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2、</w:t>
            </w:r>
            <w:r>
              <w:rPr>
                <w:rFonts w:hint="eastAsia" w:ascii="宋体" w:hAnsi="宋体" w:eastAsia="宋体" w:cs="宋体"/>
                <w:sz w:val="24"/>
                <w:szCs w:val="24"/>
                <w:highlight w:val="none"/>
                <w:vertAlign w:val="baseline"/>
                <w:lang w:eastAsia="zh-CN"/>
              </w:rPr>
              <w:t>修身，加厚，做工仔细。中长款。</w:t>
            </w:r>
          </w:p>
          <w:p w14:paraId="525A2081">
            <w:pPr>
              <w:numPr>
                <w:ilvl w:val="0"/>
                <w:numId w:val="0"/>
              </w:numPr>
              <w:spacing w:after="0" w:line="240" w:lineRule="auto"/>
              <w:jc w:val="center"/>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3、</w:t>
            </w:r>
            <w:r>
              <w:rPr>
                <w:rFonts w:hint="eastAsia" w:ascii="宋体" w:hAnsi="宋体" w:eastAsia="宋体" w:cs="宋体"/>
                <w:sz w:val="24"/>
                <w:szCs w:val="24"/>
                <w:highlight w:val="none"/>
                <w:vertAlign w:val="baseline"/>
                <w:lang w:eastAsia="zh-CN"/>
              </w:rPr>
              <w:t>洗涤后不易变形，原料环保。</w:t>
            </w:r>
          </w:p>
          <w:p w14:paraId="3A982CAA">
            <w:pPr>
              <w:numPr>
                <w:ilvl w:val="0"/>
                <w:numId w:val="0"/>
              </w:numPr>
              <w:spacing w:after="0" w:line="240" w:lineRule="auto"/>
              <w:ind w:left="0" w:leftChars="0" w:firstLine="0" w:firstLineChars="0"/>
              <w:jc w:val="both"/>
              <w:rPr>
                <w:rFonts w:hint="default" w:ascii="宋体" w:hAnsi="宋体" w:eastAsia="宋体" w:cs="宋体"/>
                <w:sz w:val="24"/>
                <w:szCs w:val="24"/>
                <w:highlight w:val="none"/>
                <w:lang w:val="en-US"/>
              </w:rPr>
            </w:pPr>
            <w:r>
              <w:rPr>
                <w:rFonts w:hint="eastAsia" w:ascii="宋体" w:hAnsi="宋体" w:eastAsia="宋体" w:cs="宋体"/>
                <w:sz w:val="24"/>
                <w:szCs w:val="24"/>
                <w:highlight w:val="none"/>
                <w:vertAlign w:val="baseline"/>
                <w:lang w:val="en-US" w:eastAsia="zh-CN"/>
              </w:rPr>
              <w:t>4、</w:t>
            </w:r>
            <w:r>
              <w:rPr>
                <w:rFonts w:hint="eastAsia" w:ascii="宋体" w:hAnsi="宋体" w:eastAsia="宋体" w:cs="宋体"/>
                <w:sz w:val="24"/>
                <w:szCs w:val="24"/>
                <w:highlight w:val="none"/>
                <w:vertAlign w:val="baseline"/>
                <w:lang w:eastAsia="zh-CN"/>
              </w:rPr>
              <w:t>不容易起皱，不掉色</w:t>
            </w:r>
            <w:r>
              <w:rPr>
                <w:rFonts w:hint="eastAsia" w:ascii="宋体" w:hAnsi="宋体" w:cs="宋体"/>
                <w:sz w:val="24"/>
                <w:szCs w:val="24"/>
                <w:highlight w:val="none"/>
                <w:vertAlign w:val="baseline"/>
                <w:lang w:eastAsia="zh-CN"/>
              </w:rPr>
              <w:t>，</w:t>
            </w:r>
            <w:r>
              <w:rPr>
                <w:rFonts w:hint="eastAsia" w:ascii="宋体" w:hAnsi="宋体" w:eastAsia="宋体" w:cs="宋体"/>
                <w:sz w:val="24"/>
                <w:szCs w:val="24"/>
                <w:highlight w:val="none"/>
                <w:vertAlign w:val="baseline"/>
                <w:lang w:val="en-US" w:eastAsia="zh-CN"/>
              </w:rPr>
              <w:t xml:space="preserve"> 口袋加深</w:t>
            </w:r>
            <w:r>
              <w:rPr>
                <w:rFonts w:hint="eastAsia" w:ascii="宋体" w:hAnsi="宋体" w:cs="宋体"/>
                <w:sz w:val="24"/>
                <w:szCs w:val="24"/>
                <w:highlight w:val="none"/>
                <w:vertAlign w:val="baseline"/>
                <w:lang w:val="en-US" w:eastAsia="zh-CN"/>
              </w:rPr>
              <w:t>。</w:t>
            </w:r>
          </w:p>
        </w:tc>
      </w:tr>
      <w:tr w14:paraId="18F1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8" w:hRule="atLeast"/>
          <w:jc w:val="center"/>
        </w:trPr>
        <w:tc>
          <w:tcPr>
            <w:tcW w:w="760" w:type="dxa"/>
            <w:noWrap w:val="0"/>
            <w:vAlign w:val="center"/>
          </w:tcPr>
          <w:p w14:paraId="3D027490">
            <w:pPr>
              <w:numPr>
                <w:ilvl w:val="0"/>
                <w:numId w:val="0"/>
              </w:numPr>
              <w:spacing w:after="0" w:line="240" w:lineRule="auto"/>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6</w:t>
            </w:r>
          </w:p>
        </w:tc>
        <w:tc>
          <w:tcPr>
            <w:tcW w:w="1310" w:type="dxa"/>
            <w:noWrap w:val="0"/>
            <w:vAlign w:val="center"/>
          </w:tcPr>
          <w:p w14:paraId="10B928F7">
            <w:pPr>
              <w:pStyle w:val="286"/>
              <w:spacing w:before="1" w:after="0" w:line="240" w:lineRule="auto"/>
              <w:ind w:left="107" w:leftChars="0" w:right="-29" w:right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呢子大衣</w:t>
            </w:r>
          </w:p>
        </w:tc>
        <w:tc>
          <w:tcPr>
            <w:tcW w:w="2370" w:type="dxa"/>
            <w:noWrap w:val="0"/>
            <w:vAlign w:val="center"/>
          </w:tcPr>
          <w:p w14:paraId="7A9D9DAF">
            <w:pPr>
              <w:pStyle w:val="286"/>
              <w:spacing w:before="8" w:after="0" w:line="280" w:lineRule="atLeast"/>
              <w:ind w:left="112" w:leftChars="0" w:right="234" w:righ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 xml:space="preserve">89.9%绵羊毛+10.1%山羊绒 </w:t>
            </w:r>
          </w:p>
          <w:p w14:paraId="6C6E531D">
            <w:pPr>
              <w:pStyle w:val="286"/>
              <w:spacing w:before="8" w:after="0" w:line="280" w:lineRule="atLeast"/>
              <w:ind w:left="112" w:leftChars="0" w:right="234" w:right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vertAlign w:val="baseline"/>
              </w:rPr>
              <w:t>里料（54.6%聚酯纤维+45.4%粘纤）</w:t>
            </w:r>
            <w:r>
              <w:rPr>
                <w:rFonts w:hint="eastAsia" w:ascii="宋体" w:hAnsi="宋体" w:eastAsia="宋体" w:cs="宋体"/>
                <w:sz w:val="24"/>
                <w:szCs w:val="24"/>
                <w:highlight w:val="none"/>
                <w:vertAlign w:val="baseline"/>
                <w:lang w:eastAsia="zh-CN"/>
              </w:rPr>
              <w:t>。</w:t>
            </w:r>
            <w:r>
              <w:rPr>
                <w:rFonts w:hint="eastAsia" w:ascii="宋体" w:hAnsi="宋体" w:eastAsia="宋体" w:cs="宋体"/>
                <w:sz w:val="24"/>
                <w:szCs w:val="24"/>
                <w:highlight w:val="none"/>
                <w:vertAlign w:val="baseline"/>
                <w:lang w:val="en-US" w:eastAsia="zh-CN"/>
              </w:rPr>
              <w:t>面料厚实硬挺。</w:t>
            </w:r>
          </w:p>
        </w:tc>
        <w:tc>
          <w:tcPr>
            <w:tcW w:w="1089" w:type="dxa"/>
            <w:noWrap w:val="0"/>
            <w:vAlign w:val="center"/>
          </w:tcPr>
          <w:p w14:paraId="27532DF5">
            <w:pPr>
              <w:pStyle w:val="286"/>
              <w:spacing w:before="7" w:after="0" w:line="256" w:lineRule="auto"/>
              <w:ind w:left="111" w:leftChars="0" w:right="203"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藏青色</w:t>
            </w:r>
          </w:p>
        </w:tc>
        <w:tc>
          <w:tcPr>
            <w:tcW w:w="723" w:type="dxa"/>
            <w:noWrap w:val="0"/>
            <w:vAlign w:val="center"/>
          </w:tcPr>
          <w:p w14:paraId="530D311B">
            <w:pPr>
              <w:pStyle w:val="286"/>
              <w:spacing w:after="0" w:line="240" w:lineRule="auto"/>
              <w:ind w:left="16" w:leftChars="0"/>
              <w:jc w:val="center"/>
              <w:rPr>
                <w:rFonts w:hint="eastAsia" w:ascii="宋体" w:hAnsi="宋体" w:eastAsia="宋体" w:cs="宋体"/>
                <w:w w:val="99"/>
                <w:sz w:val="24"/>
                <w:szCs w:val="24"/>
                <w:highlight w:val="none"/>
                <w:lang w:eastAsia="zh-CN"/>
              </w:rPr>
            </w:pPr>
            <w:r>
              <w:rPr>
                <w:rFonts w:hint="eastAsia" w:ascii="宋体" w:hAnsi="宋体" w:eastAsia="宋体" w:cs="宋体"/>
                <w:w w:val="99"/>
                <w:sz w:val="24"/>
                <w:szCs w:val="24"/>
                <w:highlight w:val="none"/>
              </w:rPr>
              <w:t>件</w:t>
            </w:r>
          </w:p>
        </w:tc>
        <w:tc>
          <w:tcPr>
            <w:tcW w:w="736" w:type="dxa"/>
            <w:noWrap w:val="0"/>
            <w:vAlign w:val="center"/>
          </w:tcPr>
          <w:p w14:paraId="226D1003">
            <w:pPr>
              <w:numPr>
                <w:ilvl w:val="0"/>
                <w:numId w:val="0"/>
              </w:numPr>
              <w:spacing w:after="0" w:line="240" w:lineRule="auto"/>
              <w:ind w:left="0" w:leftChars="0" w:firstLine="0" w:firstLineChars="0"/>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2268" w:type="dxa"/>
            <w:noWrap w:val="0"/>
            <w:vAlign w:val="center"/>
          </w:tcPr>
          <w:p w14:paraId="3BEE03B2">
            <w:pPr>
              <w:numPr>
                <w:ilvl w:val="0"/>
                <w:numId w:val="0"/>
              </w:numPr>
              <w:spacing w:after="0" w:line="240" w:lineRule="auto"/>
              <w:jc w:val="both"/>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1</w:t>
            </w:r>
            <w:r>
              <w:rPr>
                <w:rFonts w:hint="eastAsia" w:ascii="宋体" w:hAnsi="宋体" w:eastAsia="宋体" w:cs="宋体"/>
                <w:sz w:val="24"/>
                <w:szCs w:val="24"/>
                <w:highlight w:val="none"/>
                <w:vertAlign w:val="baseline"/>
                <w:lang w:eastAsia="zh-CN"/>
              </w:rPr>
              <w:t>、</w:t>
            </w:r>
            <w:r>
              <w:rPr>
                <w:rFonts w:hint="eastAsia" w:ascii="宋体" w:hAnsi="宋体" w:eastAsia="宋体" w:cs="宋体"/>
                <w:sz w:val="24"/>
                <w:szCs w:val="24"/>
                <w:highlight w:val="none"/>
                <w:vertAlign w:val="baseline"/>
              </w:rPr>
              <w:t>选用高档羊毛，加以绒面处理，提升毛呢厚度，保暖性强 ，肌理绒面细腻，舒适透气，挺阔有型</w:t>
            </w:r>
            <w:r>
              <w:rPr>
                <w:rFonts w:hint="eastAsia" w:ascii="宋体" w:hAnsi="宋体" w:eastAsia="宋体" w:cs="宋体"/>
                <w:sz w:val="24"/>
                <w:szCs w:val="24"/>
                <w:highlight w:val="none"/>
                <w:vertAlign w:val="baseline"/>
                <w:lang w:eastAsia="zh-CN"/>
              </w:rPr>
              <w:t>。</w:t>
            </w:r>
          </w:p>
          <w:p w14:paraId="1F2CBA6E">
            <w:pPr>
              <w:numPr>
                <w:ilvl w:val="0"/>
                <w:numId w:val="0"/>
              </w:numPr>
              <w:spacing w:after="0" w:line="240" w:lineRule="auto"/>
              <w:jc w:val="both"/>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2、利落剪裁，适合多重场合，穿着挺阔有型。袖口简约大方，显手臂修长。</w:t>
            </w:r>
          </w:p>
          <w:p w14:paraId="7609CDE7">
            <w:pPr>
              <w:numPr>
                <w:ilvl w:val="0"/>
                <w:numId w:val="0"/>
              </w:numPr>
              <w:spacing w:after="0" w:line="240" w:lineRule="auto"/>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vertAlign w:val="baseline"/>
              </w:rPr>
              <w:t>3、具有理想的防风效果，保暖性极佳。</w:t>
            </w:r>
          </w:p>
        </w:tc>
      </w:tr>
      <w:tr w14:paraId="409D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8" w:hRule="atLeast"/>
          <w:jc w:val="center"/>
        </w:trPr>
        <w:tc>
          <w:tcPr>
            <w:tcW w:w="760" w:type="dxa"/>
            <w:noWrap w:val="0"/>
            <w:vAlign w:val="center"/>
          </w:tcPr>
          <w:p w14:paraId="5F3D4983">
            <w:pPr>
              <w:numPr>
                <w:ilvl w:val="0"/>
                <w:numId w:val="0"/>
              </w:numPr>
              <w:spacing w:after="0" w:line="240" w:lineRule="auto"/>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7</w:t>
            </w:r>
          </w:p>
        </w:tc>
        <w:tc>
          <w:tcPr>
            <w:tcW w:w="1310" w:type="dxa"/>
            <w:noWrap w:val="0"/>
            <w:vAlign w:val="center"/>
          </w:tcPr>
          <w:p w14:paraId="3AAB978E">
            <w:pPr>
              <w:pStyle w:val="286"/>
              <w:spacing w:before="1" w:after="0" w:line="240" w:lineRule="auto"/>
              <w:ind w:left="107" w:leftChars="0" w:right="-29" w:right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冬裤</w:t>
            </w:r>
          </w:p>
        </w:tc>
        <w:tc>
          <w:tcPr>
            <w:tcW w:w="2370" w:type="dxa"/>
            <w:noWrap w:val="0"/>
            <w:vAlign w:val="center"/>
          </w:tcPr>
          <w:p w14:paraId="50D2CC76">
            <w:pPr>
              <w:pStyle w:val="286"/>
              <w:spacing w:after="0" w:line="240" w:lineRule="auto"/>
              <w:jc w:val="center"/>
              <w:rPr>
                <w:rFonts w:hint="eastAsia" w:ascii="宋体" w:hAnsi="宋体" w:eastAsia="宋体" w:cs="宋体"/>
                <w:sz w:val="24"/>
                <w:szCs w:val="24"/>
                <w:highlight w:val="none"/>
              </w:rPr>
            </w:pPr>
          </w:p>
          <w:p w14:paraId="535F2921">
            <w:pPr>
              <w:pStyle w:val="286"/>
              <w:spacing w:before="148" w:after="0" w:line="254" w:lineRule="auto"/>
              <w:ind w:left="107" w:leftChars="0" w:right="33"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vertAlign w:val="baseline"/>
              </w:rPr>
              <w:t>休闲裤（棉涤混纺）</w:t>
            </w:r>
          </w:p>
        </w:tc>
        <w:tc>
          <w:tcPr>
            <w:tcW w:w="1089" w:type="dxa"/>
            <w:noWrap w:val="0"/>
            <w:vAlign w:val="center"/>
          </w:tcPr>
          <w:p w14:paraId="68CCF692">
            <w:pPr>
              <w:pStyle w:val="286"/>
              <w:spacing w:after="0" w:line="240" w:lineRule="auto"/>
              <w:jc w:val="center"/>
              <w:rPr>
                <w:rFonts w:hint="eastAsia" w:ascii="宋体" w:hAnsi="宋体" w:eastAsia="宋体" w:cs="宋体"/>
                <w:sz w:val="24"/>
                <w:szCs w:val="24"/>
                <w:highlight w:val="none"/>
              </w:rPr>
            </w:pPr>
          </w:p>
          <w:p w14:paraId="1FACA58D">
            <w:pPr>
              <w:pStyle w:val="286"/>
              <w:spacing w:before="10" w:after="0" w:line="240" w:lineRule="auto"/>
              <w:jc w:val="center"/>
              <w:rPr>
                <w:rFonts w:hint="eastAsia" w:ascii="宋体" w:hAnsi="宋体" w:eastAsia="宋体" w:cs="宋体"/>
                <w:sz w:val="24"/>
                <w:szCs w:val="24"/>
                <w:highlight w:val="none"/>
              </w:rPr>
            </w:pPr>
          </w:p>
          <w:p w14:paraId="25870FE0">
            <w:pPr>
              <w:pStyle w:val="286"/>
              <w:spacing w:before="1" w:after="0" w:line="240" w:lineRule="auto"/>
              <w:ind w:left="106" w:lef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深色</w:t>
            </w:r>
          </w:p>
        </w:tc>
        <w:tc>
          <w:tcPr>
            <w:tcW w:w="723" w:type="dxa"/>
            <w:noWrap w:val="0"/>
            <w:vAlign w:val="center"/>
          </w:tcPr>
          <w:p w14:paraId="7161D91F">
            <w:pPr>
              <w:pStyle w:val="286"/>
              <w:spacing w:after="0" w:line="240" w:lineRule="auto"/>
              <w:jc w:val="center"/>
              <w:rPr>
                <w:rFonts w:hint="eastAsia" w:ascii="宋体" w:hAnsi="宋体" w:eastAsia="宋体" w:cs="宋体"/>
                <w:sz w:val="24"/>
                <w:szCs w:val="24"/>
                <w:highlight w:val="none"/>
              </w:rPr>
            </w:pPr>
          </w:p>
          <w:p w14:paraId="191534FB">
            <w:pPr>
              <w:pStyle w:val="286"/>
              <w:spacing w:before="10" w:after="0" w:line="240" w:lineRule="auto"/>
              <w:jc w:val="center"/>
              <w:rPr>
                <w:rFonts w:hint="eastAsia" w:ascii="宋体" w:hAnsi="宋体" w:eastAsia="宋体" w:cs="宋体"/>
                <w:sz w:val="24"/>
                <w:szCs w:val="24"/>
                <w:highlight w:val="none"/>
              </w:rPr>
            </w:pPr>
          </w:p>
          <w:p w14:paraId="0052A6DA">
            <w:pPr>
              <w:pStyle w:val="286"/>
              <w:spacing w:before="1" w:after="0" w:line="240" w:lineRule="auto"/>
              <w:ind w:left="11" w:leftChars="0"/>
              <w:jc w:val="center"/>
              <w:rPr>
                <w:rFonts w:hint="eastAsia" w:ascii="宋体" w:hAnsi="宋体" w:eastAsia="宋体" w:cs="宋体"/>
                <w:w w:val="99"/>
                <w:sz w:val="24"/>
                <w:szCs w:val="24"/>
                <w:highlight w:val="none"/>
                <w:lang w:eastAsia="zh-CN"/>
              </w:rPr>
            </w:pPr>
            <w:r>
              <w:rPr>
                <w:rFonts w:hint="eastAsia" w:ascii="宋体" w:hAnsi="宋体" w:eastAsia="宋体" w:cs="宋体"/>
                <w:w w:val="99"/>
                <w:sz w:val="24"/>
                <w:szCs w:val="24"/>
                <w:highlight w:val="none"/>
              </w:rPr>
              <w:t>条</w:t>
            </w:r>
          </w:p>
        </w:tc>
        <w:tc>
          <w:tcPr>
            <w:tcW w:w="736" w:type="dxa"/>
            <w:noWrap w:val="0"/>
            <w:vAlign w:val="center"/>
          </w:tcPr>
          <w:p w14:paraId="519CD76C">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p>
          <w:p w14:paraId="152AB313">
            <w:pPr>
              <w:numPr>
                <w:ilvl w:val="0"/>
                <w:numId w:val="0"/>
              </w:numPr>
              <w:spacing w:after="0" w:line="240" w:lineRule="auto"/>
              <w:jc w:val="center"/>
              <w:rPr>
                <w:rFonts w:hint="eastAsia" w:ascii="宋体" w:hAnsi="宋体" w:eastAsia="宋体" w:cs="宋体"/>
                <w:sz w:val="24"/>
                <w:szCs w:val="24"/>
                <w:highlight w:val="none"/>
                <w:vertAlign w:val="baseline"/>
                <w:lang w:val="en-US" w:eastAsia="zh-CN"/>
              </w:rPr>
            </w:pPr>
          </w:p>
          <w:p w14:paraId="43F83C81">
            <w:pPr>
              <w:numPr>
                <w:ilvl w:val="0"/>
                <w:numId w:val="0"/>
              </w:numPr>
              <w:spacing w:after="0" w:line="240" w:lineRule="auto"/>
              <w:ind w:left="0" w:leftChars="0" w:firstLine="0" w:firstLineChars="0"/>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2268" w:type="dxa"/>
            <w:noWrap w:val="0"/>
            <w:vAlign w:val="center"/>
          </w:tcPr>
          <w:p w14:paraId="501980F9">
            <w:pPr>
              <w:numPr>
                <w:ilvl w:val="0"/>
                <w:numId w:val="0"/>
              </w:numPr>
              <w:spacing w:after="0" w:line="24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1、易护理：成衣不需要干洗护理，可机洗，可手洗，洗后只需简单的挂起晾晒，就能自信的穿上身。</w:t>
            </w:r>
          </w:p>
          <w:p w14:paraId="02C07805">
            <w:pPr>
              <w:numPr>
                <w:ilvl w:val="0"/>
                <w:numId w:val="0"/>
              </w:numPr>
              <w:spacing w:after="0" w:line="24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2、不变形：洗涤多次后不会变形， 不起毛，无需熨烫，可实现持久抗皱。</w:t>
            </w:r>
          </w:p>
          <w:p w14:paraId="0DB5CF02">
            <w:pPr>
              <w:numPr>
                <w:ilvl w:val="0"/>
                <w:numId w:val="0"/>
              </w:numPr>
              <w:spacing w:after="0" w:line="24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3、更环保：选用生态原料，运用</w:t>
            </w:r>
          </w:p>
          <w:p w14:paraId="08BF1887">
            <w:pPr>
              <w:numPr>
                <w:ilvl w:val="0"/>
                <w:numId w:val="0"/>
              </w:numPr>
              <w:spacing w:after="0" w:line="240" w:lineRule="auto"/>
              <w:ind w:left="0" w:leftChars="0" w:firstLine="0" w:firstLine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生态环保的防缩处理技术。</w:t>
            </w:r>
          </w:p>
          <w:p w14:paraId="40D9C4BC">
            <w:pPr>
              <w:numPr>
                <w:ilvl w:val="0"/>
                <w:numId w:val="0"/>
              </w:numPr>
              <w:spacing w:after="0" w:line="240" w:lineRule="auto"/>
              <w:jc w:val="center"/>
              <w:rPr>
                <w:rFonts w:hint="eastAsia" w:eastAsia="宋体"/>
                <w:highlight w:val="none"/>
                <w:lang w:val="en-US" w:eastAsia="zh-CN"/>
              </w:rPr>
            </w:pPr>
            <w:r>
              <w:rPr>
                <w:rFonts w:hint="eastAsia" w:ascii="宋体" w:hAnsi="宋体" w:eastAsia="宋体" w:cs="宋体"/>
                <w:sz w:val="24"/>
                <w:szCs w:val="24"/>
                <w:highlight w:val="none"/>
                <w:vertAlign w:val="baseline"/>
                <w:lang w:val="en-US" w:eastAsia="zh-CN"/>
              </w:rPr>
              <w:t>4、裤子配松紧腰，可调节腰围。</w:t>
            </w:r>
          </w:p>
        </w:tc>
      </w:tr>
    </w:tbl>
    <w:p w14:paraId="46F9CA20">
      <w:pPr>
        <w:pStyle w:val="3"/>
        <w:keepNext w:val="0"/>
        <w:keepLines w:val="0"/>
        <w:pageBreakBefore w:val="0"/>
        <w:widowControl w:val="0"/>
        <w:numPr>
          <w:ilvl w:val="0"/>
          <w:numId w:val="8"/>
        </w:numPr>
        <w:kinsoku/>
        <w:wordWrap/>
        <w:overflowPunct/>
        <w:topLinePunct w:val="0"/>
        <w:autoSpaceDE w:val="0"/>
        <w:autoSpaceDN w:val="0"/>
        <w:bidi w:val="0"/>
        <w:adjustRightInd/>
        <w:snapToGrid/>
        <w:spacing w:line="240" w:lineRule="auto"/>
        <w:jc w:val="both"/>
        <w:textAlignment w:val="auto"/>
        <w:rPr>
          <w:rFonts w:hint="eastAsia" w:ascii="宋体" w:hAnsi="宋体" w:eastAsia="宋体" w:cs="宋体"/>
          <w:b/>
          <w:bCs/>
          <w:spacing w:val="-2"/>
          <w:kern w:val="2"/>
          <w:sz w:val="24"/>
          <w:szCs w:val="24"/>
          <w:lang w:val="en-US" w:eastAsia="zh-CN" w:bidi="zh-CN"/>
        </w:rPr>
      </w:pPr>
      <w:r>
        <w:rPr>
          <w:rFonts w:hint="eastAsia" w:ascii="宋体" w:hAnsi="宋体" w:eastAsia="宋体" w:cs="宋体"/>
          <w:b/>
          <w:bCs/>
          <w:spacing w:val="-2"/>
          <w:kern w:val="2"/>
          <w:sz w:val="24"/>
          <w:szCs w:val="24"/>
          <w:lang w:val="en-US" w:eastAsia="zh-CN" w:bidi="zh-CN"/>
        </w:rPr>
        <w:t>技术要求</w:t>
      </w:r>
    </w:p>
    <w:p w14:paraId="7C2C479C">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1、颜色要求</w:t>
      </w:r>
    </w:p>
    <w:p w14:paraId="4B70ADF9">
      <w:pPr>
        <w:pStyle w:val="15"/>
        <w:pageBreakBefore w:val="0"/>
        <w:tabs>
          <w:tab w:val="left" w:pos="7699"/>
          <w:tab w:val="left" w:pos="9167"/>
        </w:tabs>
        <w:kinsoku/>
        <w:overflowPunct/>
        <w:topLinePunct w:val="0"/>
        <w:bidi w:val="0"/>
        <w:spacing w:line="440" w:lineRule="exact"/>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西服</w:t>
      </w:r>
      <w:r>
        <w:rPr>
          <w:rFonts w:hint="eastAsia" w:ascii="宋体" w:hAnsi="宋体" w:eastAsia="宋体" w:cs="宋体"/>
          <w:sz w:val="24"/>
          <w:szCs w:val="24"/>
          <w:lang w:val="en-US" w:eastAsia="zh-CN"/>
        </w:rPr>
        <w:t xml:space="preserve">为藏青色；总体要庄重而时尚，避免过于呆板。  </w:t>
      </w:r>
    </w:p>
    <w:p w14:paraId="1DCB0C6D">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2、面料、辅料要求</w:t>
      </w:r>
    </w:p>
    <w:p w14:paraId="3FB622FE">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所有纺织品必须符合 GB18401-2010《国家纺织产品基本安全技术规范》要求；符合国标《男西服、大衣》、《女西服、大衣》一等品要求；</w:t>
      </w:r>
    </w:p>
    <w:p w14:paraId="1908F1D9">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服装内衬要求:聚酯纤维面料、涤纶斜纹布，60g/米以上；</w:t>
      </w:r>
    </w:p>
    <w:p w14:paraId="0874EBD2">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西装面料:</w:t>
      </w:r>
      <w:r>
        <w:rPr>
          <w:rFonts w:hint="eastAsia" w:ascii="宋体" w:hAnsi="宋体" w:eastAsia="宋体" w:cs="宋体"/>
          <w:sz w:val="24"/>
          <w:szCs w:val="24"/>
          <w:highlight w:val="none"/>
          <w:lang w:val="en-US" w:eastAsia="zh-CN"/>
        </w:rPr>
        <w:t xml:space="preserve"> 70%羊毛及以上</w:t>
      </w:r>
      <w:r>
        <w:rPr>
          <w:rFonts w:hint="eastAsia" w:ascii="宋体" w:hAnsi="宋体" w:eastAsia="宋体" w:cs="宋体"/>
          <w:sz w:val="24"/>
          <w:szCs w:val="24"/>
          <w:lang w:val="en-US" w:eastAsia="zh-CN"/>
        </w:rPr>
        <w:t>；需配备高档辅料和衬里（抗静电）；</w:t>
      </w:r>
    </w:p>
    <w:p w14:paraId="02349E9D">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西服裤子配松紧腰，可调节腰围。</w:t>
      </w:r>
    </w:p>
    <w:p w14:paraId="1987CB1B">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p w14:paraId="404148FD">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面料必须不低于国家（行业）规定的质量标准和环保标准；</w:t>
      </w:r>
    </w:p>
    <w:p w14:paraId="51D2E607">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西服符合国标《男西服、大衣》、《女西服、大衣》一等品要求；</w:t>
      </w:r>
    </w:p>
    <w:p w14:paraId="26AE43CB">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投标单位制作的服装必须为所投品牌产品，不得转包或分包或让子公司或其他厂家代做，如发现将终止合同，并追究其法律责任；</w:t>
      </w:r>
    </w:p>
    <w:p w14:paraId="0EC26E40">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数量为暂定数量，最终结算按实际量体数量为准。</w:t>
      </w:r>
    </w:p>
    <w:p w14:paraId="30400D8B">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3、缝制要求</w:t>
      </w:r>
    </w:p>
    <w:p w14:paraId="5290AC5D">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各部位的缝合要顺直、整齐、牢固。</w:t>
      </w:r>
    </w:p>
    <w:p w14:paraId="4CC27529">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针迹要整齐，上、下松紧适宜，无歪曲或堆砌、无跳针、开线、断线现象。</w:t>
      </w:r>
    </w:p>
    <w:p w14:paraId="60C081C7">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领子平服，领面松紧适宜。</w:t>
      </w:r>
      <w:bookmarkStart w:id="11" w:name="_bookmark11"/>
      <w:bookmarkEnd w:id="11"/>
      <w:bookmarkStart w:id="12" w:name="_bookmark11"/>
      <w:bookmarkEnd w:id="12"/>
    </w:p>
    <w:p w14:paraId="3048789A">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腋条、压条要平服，宽窄一致。腋下、裤裆等易开脱部位要采用双进线。</w:t>
      </w:r>
    </w:p>
    <w:p w14:paraId="28B33EB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钉扣牢固，订线必须透布层，首尾结牢。</w:t>
      </w:r>
    </w:p>
    <w:p w14:paraId="3D6E30FF">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锁扣眼应匀整、完全、美观、扣与眼相对，偏差不允许大于 1 毫米，扣眼开通。</w:t>
      </w:r>
    </w:p>
    <w:p w14:paraId="4F61578B">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4、外观要求</w:t>
      </w:r>
    </w:p>
    <w:p w14:paraId="2D769976">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熨烫平整、表面清洁，不得有污渍、疵点及其它有损外观的毛病。</w:t>
      </w:r>
    </w:p>
    <w:p w14:paraId="1F6128F1">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不应有漏缝、缺件、破损。</w:t>
      </w:r>
    </w:p>
    <w:p w14:paraId="350822CF">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领子平服、不起翘，上袖端正、圆顺，袖笼周围不起皱。</w:t>
      </w:r>
    </w:p>
    <w:p w14:paraId="6C62CB3E">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对称互差:门襟、袖长、袖口、裤子、裤脚、裤门襟对称互差不大于 2 毫米。</w:t>
      </w:r>
    </w:p>
    <w:p w14:paraId="6C8A30BA">
      <w:pPr>
        <w:pStyle w:val="15"/>
        <w:pageBreakBefore w:val="0"/>
        <w:tabs>
          <w:tab w:val="left" w:pos="7699"/>
          <w:tab w:val="left" w:pos="9167"/>
        </w:tabs>
        <w:kinsoku/>
        <w:overflowPunct/>
        <w:topLinePunct w:val="0"/>
        <w:bidi w:val="0"/>
        <w:spacing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1、颜色要求</w:t>
      </w:r>
    </w:p>
    <w:p w14:paraId="1829AEBD">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夏裤</w:t>
      </w:r>
      <w:r>
        <w:rPr>
          <w:rFonts w:hint="eastAsia" w:ascii="宋体" w:hAnsi="宋体" w:eastAsia="宋体" w:cs="宋体"/>
          <w:sz w:val="24"/>
          <w:szCs w:val="24"/>
          <w:lang w:val="en-US" w:eastAsia="zh-CN"/>
        </w:rPr>
        <w:t>为藏青色；</w:t>
      </w:r>
      <w:r>
        <w:rPr>
          <w:rFonts w:hint="eastAsia" w:ascii="宋体" w:hAnsi="宋体" w:eastAsia="宋体" w:cs="宋体"/>
          <w:b/>
          <w:bCs/>
          <w:sz w:val="24"/>
          <w:szCs w:val="24"/>
          <w:lang w:val="en-US" w:eastAsia="zh-CN"/>
        </w:rPr>
        <w:t>衬衫</w:t>
      </w:r>
      <w:r>
        <w:rPr>
          <w:rFonts w:hint="eastAsia" w:ascii="宋体" w:hAnsi="宋体" w:eastAsia="宋体" w:cs="宋体"/>
          <w:sz w:val="24"/>
          <w:szCs w:val="24"/>
          <w:lang w:val="en-US" w:eastAsia="zh-CN"/>
        </w:rPr>
        <w:t>为</w:t>
      </w:r>
      <w:r>
        <w:rPr>
          <w:rFonts w:hint="eastAsia" w:eastAsia="宋体" w:cs="宋体"/>
          <w:sz w:val="24"/>
          <w:szCs w:val="24"/>
          <w:highlight w:val="none"/>
          <w:lang w:eastAsia="zh-CN"/>
        </w:rPr>
        <w:t>白底蓝竖条纹</w:t>
      </w:r>
      <w:r>
        <w:rPr>
          <w:rFonts w:hint="eastAsia" w:ascii="宋体" w:hAnsi="宋体" w:eastAsia="宋体" w:cs="宋体"/>
          <w:sz w:val="24"/>
          <w:szCs w:val="24"/>
          <w:lang w:val="en-US" w:eastAsia="zh-CN"/>
        </w:rPr>
        <w:t>；颜色总体要庄重而时尚，避免过于呆板。</w:t>
      </w:r>
    </w:p>
    <w:p w14:paraId="305915E9">
      <w:pPr>
        <w:pStyle w:val="15"/>
        <w:keepNext w:val="0"/>
        <w:keepLines w:val="0"/>
        <w:pageBreakBefore w:val="0"/>
        <w:widowControl w:val="0"/>
        <w:numPr>
          <w:ilvl w:val="0"/>
          <w:numId w:val="0"/>
        </w:numPr>
        <w:tabs>
          <w:tab w:val="left" w:pos="7699"/>
          <w:tab w:val="left" w:pos="9167"/>
        </w:tabs>
        <w:kinsoku/>
        <w:wordWrap/>
        <w:overflowPunct/>
        <w:topLinePunct w:val="0"/>
        <w:autoSpaceDE w:val="0"/>
        <w:autoSpaceDN w:val="0"/>
        <w:bidi w:val="0"/>
        <w:adjustRightInd/>
        <w:snapToGrid/>
        <w:spacing w:line="440" w:lineRule="exact"/>
        <w:ind w:left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2、面料、辅料要求：所有纺织品必须符合 GB18401-2010《国家纺织产品基本安全技术规范》要求； </w:t>
      </w:r>
    </w:p>
    <w:p w14:paraId="0D1064C4">
      <w:pPr>
        <w:pStyle w:val="15"/>
        <w:keepNext w:val="0"/>
        <w:keepLines w:val="0"/>
        <w:pageBreakBefore w:val="0"/>
        <w:widowControl w:val="0"/>
        <w:numPr>
          <w:ilvl w:val="0"/>
          <w:numId w:val="0"/>
        </w:numPr>
        <w:tabs>
          <w:tab w:val="left" w:pos="7699"/>
          <w:tab w:val="left" w:pos="9167"/>
        </w:tabs>
        <w:kinsoku/>
        <w:wordWrap/>
        <w:overflowPunct/>
        <w:topLinePunct w:val="0"/>
        <w:autoSpaceDE w:val="0"/>
        <w:autoSpaceDN w:val="0"/>
        <w:bidi w:val="0"/>
        <w:adjustRightInd/>
        <w:snapToGrid/>
        <w:spacing w:line="440" w:lineRule="exact"/>
        <w:ind w:left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备注:面料必须不低于国家（行业）规定的质量标准和环保标准；</w:t>
      </w:r>
    </w:p>
    <w:p w14:paraId="57103671">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投标单位制作的服装必须为所投品牌产品，不得转包或分包或让子公司或其他厂家代做，如发现将终止合同，并追究其法律责任；</w:t>
      </w:r>
    </w:p>
    <w:p w14:paraId="533BCA63">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需配备高档辅料和衬里（抗静电）；</w:t>
      </w:r>
    </w:p>
    <w:p w14:paraId="788E775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数量为暂定数量，最终结算按实际量体数量为准。</w:t>
      </w:r>
    </w:p>
    <w:p w14:paraId="464C2476">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3、款式要求</w:t>
      </w:r>
    </w:p>
    <w:p w14:paraId="478FA4B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投标人所投衣服的款式必须是本品牌最新版型，具体要求如下:</w:t>
      </w:r>
    </w:p>
    <w:p w14:paraId="6E86617A">
      <w:pPr>
        <w:pStyle w:val="15"/>
        <w:keepNext w:val="0"/>
        <w:keepLines w:val="0"/>
        <w:pageBreakBefore w:val="0"/>
        <w:widowControl w:val="0"/>
        <w:numPr>
          <w:ilvl w:val="0"/>
          <w:numId w:val="9"/>
        </w:numPr>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女士衬衫要有腰身、底边带弧度、底边长度要盖过臀部；</w:t>
      </w:r>
    </w:p>
    <w:p w14:paraId="0DB5EF32">
      <w:pPr>
        <w:pStyle w:val="15"/>
        <w:keepNext w:val="0"/>
        <w:keepLines w:val="0"/>
        <w:pageBreakBefore w:val="0"/>
        <w:widowControl w:val="0"/>
        <w:numPr>
          <w:ilvl w:val="0"/>
          <w:numId w:val="9"/>
        </w:numPr>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vertAlign w:val="baseline"/>
          <w:lang w:val="en-US" w:eastAsia="zh-CN"/>
        </w:rPr>
        <w:t>裤子配松紧腰，可调节腰围。</w:t>
      </w:r>
    </w:p>
    <w:p w14:paraId="41180C60">
      <w:pPr>
        <w:pStyle w:val="15"/>
        <w:keepNext w:val="0"/>
        <w:keepLines w:val="0"/>
        <w:pageBreakBefore w:val="0"/>
        <w:widowControl w:val="0"/>
        <w:numPr>
          <w:ilvl w:val="0"/>
          <w:numId w:val="0"/>
        </w:numPr>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4、缝制要求</w:t>
      </w:r>
    </w:p>
    <w:p w14:paraId="07120D7F">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各部位的缝合要顺直、整齐、牢固。</w:t>
      </w:r>
    </w:p>
    <w:p w14:paraId="22ED2F71">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针迹要整齐，上、下松紧适宜，无歪曲或堆砌、无跳针、开线、断线现象。</w:t>
      </w:r>
    </w:p>
    <w:p w14:paraId="06F6A97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领子平服，领面松紧适宜。</w:t>
      </w:r>
    </w:p>
    <w:p w14:paraId="6B16CA83">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腋条、压条要平服，宽窄一致。腋下、裤裆等易开脱部位要采用双进线。</w:t>
      </w:r>
    </w:p>
    <w:p w14:paraId="17822126">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钉扣牢固，订线必须透布层，首尾结牢。</w:t>
      </w:r>
    </w:p>
    <w:p w14:paraId="792E8FA6">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锁扣眼应匀整、完全、美观、扣与眼相对，偏差不允许大于 1 毫米，扣眼开通。</w:t>
      </w:r>
    </w:p>
    <w:p w14:paraId="0AF9F32F">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5、外观要求</w:t>
      </w:r>
    </w:p>
    <w:p w14:paraId="6323959D">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熨烫平整、表面清洁，不得有污渍、疵点及其它有损外观的毛病。</w:t>
      </w:r>
    </w:p>
    <w:p w14:paraId="78735B93">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不应有漏缝、缺件、破损。</w:t>
      </w:r>
    </w:p>
    <w:p w14:paraId="6B02381E">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领子平服、不起翘，上袖端正、圆顺，袖笼周围不起皱。</w:t>
      </w:r>
    </w:p>
    <w:p w14:paraId="6C6655C1">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对称互差:门襟、袖长、袖口、裤子、裤脚、裤门襟对称互差不大于 2 毫米。</w:t>
      </w:r>
    </w:p>
    <w:p w14:paraId="494F8D16">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1、颜色要求</w:t>
      </w:r>
    </w:p>
    <w:p w14:paraId="64424DB7">
      <w:pPr>
        <w:pStyle w:val="15"/>
        <w:pageBreakBefore w:val="0"/>
        <w:tabs>
          <w:tab w:val="left" w:pos="7699"/>
          <w:tab w:val="left" w:pos="9167"/>
        </w:tabs>
        <w:kinsoku/>
        <w:overflowPunct/>
        <w:topLinePunct w:val="0"/>
        <w:bidi w:val="0"/>
        <w:spacing w:line="440" w:lineRule="exact"/>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呢子大衣、休闲羽绒夹克、冬裤</w:t>
      </w:r>
      <w:r>
        <w:rPr>
          <w:rFonts w:hint="eastAsia" w:ascii="宋体" w:hAnsi="宋体" w:eastAsia="宋体" w:cs="宋体"/>
          <w:sz w:val="24"/>
          <w:szCs w:val="24"/>
          <w:lang w:val="en-US" w:eastAsia="zh-CN"/>
        </w:rPr>
        <w:t xml:space="preserve">总体要庄重而时尚，避免过于呆板。  </w:t>
      </w:r>
    </w:p>
    <w:p w14:paraId="399E03E7">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2、面料、辅料要求</w:t>
      </w:r>
    </w:p>
    <w:p w14:paraId="7D82F4F7">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（1）所有纺织品必须符合 GB18401-2010《国家纺织产品基本安全技术规范》要求；</w:t>
      </w:r>
    </w:p>
    <w:p w14:paraId="1778A410">
      <w:pPr>
        <w:pStyle w:val="15"/>
        <w:pageBreakBefore w:val="0"/>
        <w:tabs>
          <w:tab w:val="left" w:pos="7699"/>
          <w:tab w:val="left" w:pos="9167"/>
        </w:tabs>
        <w:kinsoku/>
        <w:overflowPunct/>
        <w:topLinePunct w:val="0"/>
        <w:bidi w:val="0"/>
        <w:spacing w:line="440" w:lineRule="exact"/>
        <w:ind w:left="479" w:leftChars="228"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（2）服装内衬要求: 需配备高档辅料和衬里（抗静电）,聚酯纤维面料、涤纶斜纹布，60g/米以上；</w:t>
      </w:r>
    </w:p>
    <w:p w14:paraId="6F79FD04">
      <w:pPr>
        <w:pStyle w:val="15"/>
        <w:pageBreakBefore w:val="0"/>
        <w:tabs>
          <w:tab w:val="left" w:pos="7699"/>
          <w:tab w:val="left" w:pos="9167"/>
        </w:tabs>
        <w:kinsoku/>
        <w:overflowPunct/>
        <w:topLinePunct w:val="0"/>
        <w:bidi w:val="0"/>
        <w:spacing w:line="440" w:lineRule="exact"/>
        <w:ind w:left="479" w:leftChars="228"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w:t>
      </w:r>
      <w:r>
        <w:rPr>
          <w:rFonts w:hint="eastAsia" w:ascii="宋体" w:hAnsi="宋体" w:eastAsia="宋体" w:cs="宋体"/>
          <w:sz w:val="24"/>
          <w:szCs w:val="24"/>
          <w:highlight w:val="none"/>
          <w:lang w:val="en-US" w:eastAsia="zh-CN"/>
        </w:rPr>
        <w:t>冬裤</w:t>
      </w:r>
      <w:r>
        <w:rPr>
          <w:rFonts w:hint="eastAsia" w:ascii="宋体" w:hAnsi="宋体" w:eastAsia="宋体" w:cs="宋体"/>
          <w:sz w:val="24"/>
          <w:szCs w:val="24"/>
          <w:highlight w:val="none"/>
          <w:vertAlign w:val="baseline"/>
          <w:lang w:val="en-US" w:eastAsia="zh-CN"/>
        </w:rPr>
        <w:t>配松紧腰，可调节腰围。</w:t>
      </w:r>
    </w:p>
    <w:p w14:paraId="4988F8DE">
      <w:pPr>
        <w:pStyle w:val="15"/>
        <w:pageBreakBefore w:val="0"/>
        <w:tabs>
          <w:tab w:val="left" w:pos="7699"/>
          <w:tab w:val="left" w:pos="9167"/>
        </w:tabs>
        <w:kinsoku/>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p w14:paraId="2C8819F7">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（1）面料产品不低于国家（行业）规定的质量标准和环保标准；</w:t>
      </w:r>
    </w:p>
    <w:p w14:paraId="39B2DB14">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（2）大衣符合国标《男西服、大衣》、《女西服、大衣》一等品要求；</w:t>
      </w:r>
    </w:p>
    <w:p w14:paraId="3BEA5997">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（3）投标单位制作的服装必须为所投品牌产品，不得转包或分包或让子公司或其他厂家代做，如发现将终止合同，并追究其法律责任；</w:t>
      </w:r>
    </w:p>
    <w:p w14:paraId="141EEFE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（4）数量为暂定数量，最终结算按实际量体数量为准。</w:t>
      </w:r>
    </w:p>
    <w:p w14:paraId="54851415">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3、款式要求</w:t>
      </w:r>
    </w:p>
    <w:p w14:paraId="17C5474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投标人所投衣服的款式必须是本品牌最新版型。</w:t>
      </w:r>
    </w:p>
    <w:p w14:paraId="5558E8E9">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4、缝制要求</w:t>
      </w:r>
    </w:p>
    <w:p w14:paraId="541B7D7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（1）各部位的缝合要顺直、整齐、牢固。</w:t>
      </w:r>
    </w:p>
    <w:p w14:paraId="073BE8D4">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（2）针迹要整齐，上、下松紧适宜，无歪曲或堆砌、无跳针、开线、断线现象。</w:t>
      </w:r>
    </w:p>
    <w:p w14:paraId="45B2279F">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（3）领子平服，领面松紧适宜。</w:t>
      </w:r>
    </w:p>
    <w:p w14:paraId="15823F18">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（4）腋条、压条要平服，宽窄一致。腋下、裤裆等易开脱部位要采用双进线。</w:t>
      </w:r>
    </w:p>
    <w:p w14:paraId="0335AD1B">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（5）钉扣牢固，订线必须透布层，首尾结牢。</w:t>
      </w:r>
    </w:p>
    <w:p w14:paraId="2DA48719">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（6）锁扣眼应匀整、完全、美观、扣与眼相对，偏差不允许大于 1 毫米，扣眼开通。</w:t>
      </w:r>
    </w:p>
    <w:p w14:paraId="66A76E69">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5、外观要求</w:t>
      </w:r>
    </w:p>
    <w:p w14:paraId="41955141">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（1）熨烫平整、表面清洁，不得有污渍、疵点及其它有损外观的毛病。</w:t>
      </w:r>
    </w:p>
    <w:p w14:paraId="39E88172">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（2）不应有漏缝、缺件、破损。</w:t>
      </w:r>
    </w:p>
    <w:p w14:paraId="028F5E0B">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（3）领子平服、不起翘，上袖端正、圆顺，袖笼周围不起皱。</w:t>
      </w:r>
    </w:p>
    <w:p w14:paraId="7C103F0E">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（4）对称互差:门襟、袖长、袖口、裤子、裤脚、裤门襟对称互差不大于 2 毫米。</w:t>
      </w:r>
    </w:p>
    <w:p w14:paraId="2FB66481">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highlight w:val="none"/>
          <w:lang w:val="en-US" w:eastAsia="zh-CN"/>
        </w:rPr>
        <w:t>休闲羽绒夹克口袋加深。</w:t>
      </w:r>
    </w:p>
    <w:p w14:paraId="7A633A37">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三、质量保证及售后服务</w:t>
      </w:r>
    </w:p>
    <w:p w14:paraId="49CFAFE9">
      <w:pPr>
        <w:pStyle w:val="1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1、中标后</w:t>
      </w:r>
      <w:r>
        <w:rPr>
          <w:rFonts w:hint="eastAsia" w:ascii="宋体" w:hAnsi="宋体" w:eastAsia="宋体" w:cs="宋体"/>
          <w:sz w:val="24"/>
          <w:szCs w:val="24"/>
          <w:lang w:eastAsia="zh-CN"/>
        </w:rPr>
        <w:t>甲方</w:t>
      </w:r>
      <w:r>
        <w:rPr>
          <w:rFonts w:hint="eastAsia" w:ascii="宋体" w:hAnsi="宋体" w:eastAsia="宋体" w:cs="宋体"/>
          <w:sz w:val="24"/>
          <w:szCs w:val="24"/>
        </w:rPr>
        <w:t>有权对衣服的</w:t>
      </w:r>
      <w:r>
        <w:rPr>
          <w:rFonts w:hint="eastAsia" w:ascii="宋体" w:hAnsi="宋体" w:eastAsia="宋体" w:cs="宋体"/>
          <w:sz w:val="24"/>
          <w:szCs w:val="24"/>
          <w:lang w:eastAsia="zh-CN"/>
        </w:rPr>
        <w:t>数量、</w:t>
      </w:r>
      <w:r>
        <w:rPr>
          <w:rFonts w:hint="eastAsia" w:ascii="宋体" w:hAnsi="宋体" w:eastAsia="宋体" w:cs="宋体"/>
          <w:sz w:val="24"/>
          <w:szCs w:val="24"/>
        </w:rPr>
        <w:t>款式、颜色进行调整。</w:t>
      </w:r>
    </w:p>
    <w:p w14:paraId="0B6D53D4">
      <w:pPr>
        <w:pStyle w:val="15"/>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西服和休闲羽绒夹克中标后数量和款式可能有调整。</w:t>
      </w:r>
      <w:r>
        <w:rPr>
          <w:rFonts w:hint="eastAsia" w:ascii="宋体" w:hAnsi="宋体" w:eastAsia="宋体" w:cs="宋体"/>
          <w:sz w:val="24"/>
          <w:szCs w:val="24"/>
          <w:lang w:eastAsia="zh-CN"/>
        </w:rPr>
        <w:t>乙方需无条件按照甲方要求更改</w:t>
      </w:r>
      <w:r>
        <w:rPr>
          <w:rFonts w:hint="eastAsia" w:ascii="宋体" w:hAnsi="宋体" w:eastAsia="宋体" w:cs="宋体"/>
          <w:sz w:val="24"/>
          <w:szCs w:val="24"/>
        </w:rPr>
        <w:t>。</w:t>
      </w:r>
    </w:p>
    <w:p w14:paraId="4ED4E0F4">
      <w:pPr>
        <w:pStyle w:val="15"/>
        <w:keepNext w:val="0"/>
        <w:keepLines w:val="0"/>
        <w:pageBreakBefore w:val="0"/>
        <w:widowControl w:val="0"/>
        <w:kinsoku/>
        <w:wordWrap/>
        <w:overflowPunct/>
        <w:topLinePunct w:val="0"/>
        <w:autoSpaceDE w:val="0"/>
        <w:autoSpaceDN w:val="0"/>
        <w:bidi w:val="0"/>
        <w:adjustRightInd w:val="0"/>
        <w:snapToGrid w:val="0"/>
        <w:spacing w:before="151" w:line="360" w:lineRule="auto"/>
        <w:ind w:right="237" w:firstLine="456" w:firstLineChars="20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w w:val="95"/>
          <w:sz w:val="24"/>
          <w:szCs w:val="24"/>
          <w:highlight w:val="none"/>
          <w:lang w:val="en-US" w:eastAsia="zh-CN"/>
        </w:rPr>
        <w:t>3</w:t>
      </w:r>
      <w:r>
        <w:rPr>
          <w:rFonts w:hint="eastAsia" w:ascii="宋体" w:hAnsi="宋体" w:eastAsia="宋体" w:cs="宋体"/>
          <w:b w:val="0"/>
          <w:bCs w:val="0"/>
          <w:color w:val="auto"/>
          <w:spacing w:val="-5"/>
          <w:w w:val="95"/>
          <w:sz w:val="24"/>
          <w:szCs w:val="24"/>
          <w:highlight w:val="none"/>
        </w:rPr>
        <w:t>、</w:t>
      </w:r>
      <w:r>
        <w:rPr>
          <w:rFonts w:hint="eastAsia" w:ascii="宋体" w:hAnsi="宋体" w:eastAsia="宋体" w:cs="宋体"/>
          <w:b w:val="0"/>
          <w:bCs w:val="0"/>
          <w:color w:val="auto"/>
          <w:sz w:val="24"/>
          <w:szCs w:val="24"/>
          <w:lang w:eastAsia="zh-CN"/>
        </w:rPr>
        <w:t>乙方中标后须</w:t>
      </w:r>
      <w:r>
        <w:rPr>
          <w:rFonts w:hint="eastAsia" w:ascii="宋体" w:hAnsi="宋体" w:eastAsia="宋体" w:cs="宋体"/>
          <w:b w:val="0"/>
          <w:bCs w:val="0"/>
          <w:color w:val="auto"/>
          <w:sz w:val="24"/>
          <w:szCs w:val="24"/>
        </w:rPr>
        <w:t>按照</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要求</w:t>
      </w:r>
      <w:r>
        <w:rPr>
          <w:rFonts w:hint="eastAsia" w:ascii="宋体" w:hAnsi="宋体" w:eastAsia="宋体" w:cs="宋体"/>
          <w:b w:val="0"/>
          <w:bCs w:val="0"/>
          <w:color w:val="auto"/>
          <w:sz w:val="24"/>
          <w:szCs w:val="24"/>
          <w:lang w:eastAsia="zh-CN"/>
        </w:rPr>
        <w:t>的款式颜色</w:t>
      </w:r>
      <w:r>
        <w:rPr>
          <w:rFonts w:hint="eastAsia" w:ascii="宋体" w:hAnsi="宋体" w:eastAsia="宋体" w:cs="宋体"/>
          <w:b w:val="0"/>
          <w:bCs w:val="0"/>
          <w:color w:val="auto"/>
          <w:sz w:val="24"/>
          <w:szCs w:val="24"/>
        </w:rPr>
        <w:t>制作标的物</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得到</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确认后，生产完成供货。所供</w:t>
      </w:r>
      <w:r>
        <w:rPr>
          <w:rFonts w:hint="eastAsia" w:ascii="宋体" w:hAnsi="宋体" w:eastAsia="宋体" w:cs="宋体"/>
          <w:b w:val="0"/>
          <w:bCs w:val="0"/>
          <w:color w:val="auto"/>
          <w:sz w:val="24"/>
          <w:szCs w:val="24"/>
          <w:lang w:eastAsia="zh-CN"/>
        </w:rPr>
        <w:t>的</w:t>
      </w:r>
      <w:r>
        <w:rPr>
          <w:rFonts w:hint="eastAsia" w:ascii="宋体" w:hAnsi="宋体" w:eastAsia="宋体" w:cs="宋体"/>
          <w:b w:val="0"/>
          <w:bCs w:val="0"/>
          <w:color w:val="auto"/>
          <w:sz w:val="24"/>
          <w:szCs w:val="24"/>
        </w:rPr>
        <w:t>货物</w:t>
      </w:r>
      <w:r>
        <w:rPr>
          <w:rFonts w:hint="eastAsia" w:ascii="宋体" w:hAnsi="宋体" w:eastAsia="宋体" w:cs="宋体"/>
          <w:b w:val="0"/>
          <w:bCs w:val="0"/>
          <w:color w:val="auto"/>
          <w:sz w:val="24"/>
          <w:szCs w:val="24"/>
          <w:lang w:val="en-US" w:eastAsia="zh-CN"/>
        </w:rPr>
        <w:t>甲方有权指定相关部门对供货产品进行随机抽样检测。如检测结果与投标文件中所投不一致，</w:t>
      </w:r>
      <w:r>
        <w:rPr>
          <w:rFonts w:hint="eastAsia" w:ascii="宋体" w:hAnsi="宋体" w:eastAsia="宋体" w:cs="宋体"/>
          <w:b w:val="0"/>
          <w:bCs w:val="0"/>
          <w:color w:val="auto"/>
          <w:sz w:val="24"/>
          <w:szCs w:val="24"/>
          <w:lang w:eastAsia="zh-CN"/>
        </w:rPr>
        <w:t>甲方有权拒绝支付剩余款项并</w:t>
      </w:r>
      <w:r>
        <w:rPr>
          <w:rFonts w:hint="eastAsia" w:ascii="宋体" w:hAnsi="宋体" w:eastAsia="宋体" w:cs="宋体"/>
          <w:b w:val="0"/>
          <w:bCs w:val="0"/>
          <w:color w:val="auto"/>
          <w:sz w:val="24"/>
          <w:szCs w:val="24"/>
        </w:rPr>
        <w:t>追究</w:t>
      </w:r>
      <w:r>
        <w:rPr>
          <w:rFonts w:hint="eastAsia" w:ascii="宋体" w:hAnsi="宋体" w:eastAsia="宋体" w:cs="宋体"/>
          <w:b w:val="0"/>
          <w:bCs w:val="0"/>
          <w:color w:val="auto"/>
          <w:sz w:val="24"/>
          <w:szCs w:val="24"/>
          <w:lang w:eastAsia="zh-CN"/>
        </w:rPr>
        <w:t>乙方</w:t>
      </w:r>
      <w:r>
        <w:rPr>
          <w:rFonts w:hint="eastAsia" w:ascii="宋体" w:hAnsi="宋体" w:eastAsia="宋体" w:cs="宋体"/>
          <w:b w:val="0"/>
          <w:bCs w:val="0"/>
          <w:color w:val="auto"/>
          <w:sz w:val="24"/>
          <w:szCs w:val="24"/>
        </w:rPr>
        <w:t>违约责任</w:t>
      </w:r>
      <w:r>
        <w:rPr>
          <w:rFonts w:hint="eastAsia" w:ascii="宋体" w:hAnsi="宋体" w:eastAsia="宋体" w:cs="宋体"/>
          <w:b w:val="0"/>
          <w:bCs w:val="0"/>
          <w:color w:val="auto"/>
          <w:sz w:val="24"/>
          <w:szCs w:val="24"/>
          <w:lang w:eastAsia="zh-CN"/>
        </w:rPr>
        <w:t>（违约责任详见合同第十四条违约责任）。被选中随机送检的服装，乙方需一个月内按照原送检服装的尺寸要求免费补齐，本轮每个品类随机送检服装为三套。</w:t>
      </w:r>
    </w:p>
    <w:p w14:paraId="32E72EDD">
      <w:pPr>
        <w:pStyle w:val="15"/>
        <w:keepNext w:val="0"/>
        <w:keepLines w:val="0"/>
        <w:pageBreakBefore w:val="0"/>
        <w:widowControl w:val="0"/>
        <w:kinsoku/>
        <w:wordWrap/>
        <w:overflowPunct/>
        <w:topLinePunct w:val="0"/>
        <w:autoSpaceDE w:val="0"/>
        <w:autoSpaceDN w:val="0"/>
        <w:bidi w:val="0"/>
        <w:adjustRightInd w:val="0"/>
        <w:snapToGrid w:val="0"/>
        <w:spacing w:before="151" w:line="360" w:lineRule="auto"/>
        <w:ind w:right="237" w:firstLine="240" w:firstLineChars="1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乙方</w:t>
      </w:r>
      <w:r>
        <w:rPr>
          <w:rFonts w:hint="eastAsia" w:ascii="宋体" w:hAnsi="宋体" w:eastAsia="宋体" w:cs="宋体"/>
          <w:b w:val="0"/>
          <w:bCs w:val="0"/>
          <w:color w:val="auto"/>
          <w:sz w:val="24"/>
          <w:szCs w:val="24"/>
        </w:rPr>
        <w:t>中标后</w:t>
      </w:r>
      <w:r>
        <w:rPr>
          <w:rFonts w:hint="eastAsia" w:ascii="宋体" w:hAnsi="宋体" w:eastAsia="宋体" w:cs="宋体"/>
          <w:b w:val="0"/>
          <w:bCs w:val="0"/>
          <w:color w:val="auto"/>
          <w:sz w:val="24"/>
          <w:szCs w:val="24"/>
          <w:lang w:eastAsia="zh-CN"/>
        </w:rPr>
        <w:t>需</w:t>
      </w:r>
      <w:r>
        <w:rPr>
          <w:rFonts w:hint="eastAsia" w:ascii="宋体" w:hAnsi="宋体" w:eastAsia="宋体" w:cs="宋体"/>
          <w:b w:val="0"/>
          <w:bCs w:val="0"/>
          <w:color w:val="auto"/>
          <w:sz w:val="24"/>
          <w:szCs w:val="24"/>
        </w:rPr>
        <w:t>按</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要求</w:t>
      </w:r>
      <w:r>
        <w:rPr>
          <w:rFonts w:hint="eastAsia" w:ascii="宋体" w:hAnsi="宋体" w:eastAsia="宋体" w:cs="宋体"/>
          <w:b w:val="0"/>
          <w:bCs w:val="0"/>
          <w:color w:val="auto"/>
          <w:sz w:val="24"/>
          <w:szCs w:val="24"/>
          <w:lang w:eastAsia="zh-CN"/>
        </w:rPr>
        <w:t>的地点</w:t>
      </w:r>
      <w:r>
        <w:rPr>
          <w:rFonts w:hint="eastAsia" w:ascii="宋体" w:hAnsi="宋体" w:eastAsia="宋体" w:cs="宋体"/>
          <w:b w:val="0"/>
          <w:bCs w:val="0"/>
          <w:color w:val="auto"/>
          <w:sz w:val="24"/>
          <w:szCs w:val="24"/>
        </w:rPr>
        <w:t>实地量体裁衣。</w:t>
      </w:r>
      <w:r>
        <w:rPr>
          <w:rFonts w:hint="eastAsia" w:ascii="宋体" w:hAnsi="宋体" w:eastAsia="宋体" w:cs="宋体"/>
          <w:b w:val="0"/>
          <w:bCs w:val="0"/>
          <w:color w:val="auto"/>
          <w:sz w:val="24"/>
          <w:szCs w:val="24"/>
          <w:lang w:eastAsia="zh-CN"/>
        </w:rPr>
        <w:t>如因尺寸不合身等问题，必须在</w:t>
      </w:r>
      <w:r>
        <w:rPr>
          <w:rFonts w:hint="eastAsia" w:ascii="宋体" w:hAnsi="宋体" w:eastAsia="宋体" w:cs="宋体"/>
          <w:b w:val="0"/>
          <w:bCs w:val="0"/>
          <w:color w:val="auto"/>
          <w:sz w:val="24"/>
          <w:szCs w:val="24"/>
          <w:lang w:val="en-US" w:eastAsia="zh-CN"/>
        </w:rPr>
        <w:t>45天</w:t>
      </w:r>
      <w:r>
        <w:rPr>
          <w:rFonts w:hint="eastAsia" w:ascii="宋体" w:hAnsi="宋体" w:eastAsia="宋体" w:cs="宋体"/>
          <w:b w:val="0"/>
          <w:bCs w:val="0"/>
          <w:color w:val="auto"/>
          <w:sz w:val="24"/>
          <w:szCs w:val="24"/>
          <w:lang w:eastAsia="zh-CN"/>
        </w:rPr>
        <w:t>内</w:t>
      </w:r>
      <w:r>
        <w:rPr>
          <w:rFonts w:hint="eastAsia" w:ascii="宋体" w:hAnsi="宋体" w:eastAsia="宋体" w:cs="宋体"/>
          <w:b w:val="0"/>
          <w:bCs w:val="0"/>
          <w:color w:val="auto"/>
          <w:sz w:val="24"/>
          <w:szCs w:val="24"/>
        </w:rPr>
        <w:t>给予解决</w:t>
      </w:r>
      <w:r>
        <w:rPr>
          <w:rFonts w:hint="eastAsia" w:ascii="宋体" w:hAnsi="宋体" w:eastAsia="宋体" w:cs="宋体"/>
          <w:b w:val="0"/>
          <w:bCs w:val="0"/>
          <w:color w:val="auto"/>
          <w:sz w:val="24"/>
          <w:szCs w:val="24"/>
          <w:lang w:eastAsia="zh-CN"/>
        </w:rPr>
        <w:t>并</w:t>
      </w:r>
      <w:r>
        <w:rPr>
          <w:rFonts w:hint="eastAsia" w:ascii="宋体" w:hAnsi="宋体" w:eastAsia="宋体" w:cs="宋体"/>
          <w:b w:val="0"/>
          <w:bCs w:val="0"/>
          <w:color w:val="auto"/>
          <w:sz w:val="24"/>
          <w:szCs w:val="24"/>
        </w:rPr>
        <w:t>及时满足</w:t>
      </w:r>
      <w:r>
        <w:rPr>
          <w:rFonts w:hint="eastAsia" w:ascii="宋体" w:hAnsi="宋体" w:eastAsia="宋体" w:cs="宋体"/>
          <w:b w:val="0"/>
          <w:bCs w:val="0"/>
          <w:color w:val="auto"/>
          <w:sz w:val="24"/>
          <w:szCs w:val="24"/>
          <w:lang w:eastAsia="zh-CN"/>
        </w:rPr>
        <w:t>甲方</w:t>
      </w:r>
      <w:r>
        <w:rPr>
          <w:rFonts w:hint="eastAsia" w:ascii="宋体" w:hAnsi="宋体" w:eastAsia="宋体" w:cs="宋体"/>
          <w:b w:val="0"/>
          <w:bCs w:val="0"/>
          <w:color w:val="auto"/>
          <w:sz w:val="24"/>
          <w:szCs w:val="24"/>
        </w:rPr>
        <w:t>调换、增补等</w:t>
      </w:r>
      <w:r>
        <w:rPr>
          <w:rFonts w:hint="eastAsia" w:ascii="宋体" w:hAnsi="宋体" w:eastAsia="宋体" w:cs="宋体"/>
          <w:b w:val="0"/>
          <w:bCs w:val="0"/>
          <w:color w:val="auto"/>
          <w:sz w:val="24"/>
          <w:szCs w:val="24"/>
          <w:lang w:eastAsia="zh-CN"/>
        </w:rPr>
        <w:t>。如返工的服装数量以五套为基础，每增加一套，罚款</w:t>
      </w:r>
      <w:r>
        <w:rPr>
          <w:rFonts w:hint="eastAsia" w:ascii="宋体" w:hAnsi="宋体" w:eastAsia="宋体" w:cs="宋体"/>
          <w:b w:val="0"/>
          <w:bCs w:val="0"/>
          <w:color w:val="auto"/>
          <w:sz w:val="24"/>
          <w:szCs w:val="24"/>
          <w:lang w:val="en-US" w:eastAsia="zh-CN"/>
        </w:rPr>
        <w:t>500元。</w:t>
      </w:r>
    </w:p>
    <w:p w14:paraId="17AC0FA5">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5、其中16名引导员的特色工作服中标后须根据采购人要求单独定制。</w:t>
      </w:r>
    </w:p>
    <w:p w14:paraId="03B21097">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6、中标人根据合同提供的产品应是全新的未使用过的而且是符合国家有关制作标准和环保要求，并实行一年内保修。保修期内中标人应免费维修或更换，保修期外的维修收费按国家和行业的相关规定办理。</w:t>
      </w:r>
    </w:p>
    <w:p w14:paraId="4625BF9F">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7、中标人须做到服装正常穿着情况下不会出现起球、起泡、开线、变形、缩水、褪色、拉链滑脱等现象，否则无条件退货。所产生的一切损失由中标人承担。</w:t>
      </w:r>
    </w:p>
    <w:p w14:paraId="3373C55D">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8、装箱要求及发货地址：免费提供个人服装独立包装服务，并标注人员姓名、工作单位或部门、尺寸，并免费送至指定地点。</w:t>
      </w:r>
    </w:p>
    <w:p w14:paraId="03882930">
      <w:pPr>
        <w:pStyle w:val="15"/>
        <w:keepNext w:val="0"/>
        <w:keepLines w:val="0"/>
        <w:pageBreakBefore w:val="0"/>
        <w:widowControl w:val="0"/>
        <w:tabs>
          <w:tab w:val="left" w:pos="7699"/>
          <w:tab w:val="left" w:pos="9167"/>
        </w:tabs>
        <w:kinsoku/>
        <w:wordWrap/>
        <w:overflowPunct/>
        <w:topLinePunct w:val="0"/>
        <w:autoSpaceDE w:val="0"/>
        <w:autoSpaceDN w:val="0"/>
        <w:bidi w:val="0"/>
        <w:adjustRightInd/>
        <w:snapToGrid/>
        <w:spacing w:line="440" w:lineRule="exact"/>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9、本项目为货物采购项目。</w:t>
      </w:r>
    </w:p>
    <w:p w14:paraId="03C16CDB">
      <w:pPr>
        <w:pStyle w:val="29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237" w:firstLineChars="100"/>
        <w:textAlignment w:val="auto"/>
        <w:rPr>
          <w:rFonts w:hint="eastAsia" w:ascii="宋体" w:hAnsi="宋体" w:eastAsia="宋体" w:cs="宋体"/>
          <w:b/>
          <w:bCs/>
          <w:spacing w:val="-2"/>
          <w:sz w:val="24"/>
          <w:szCs w:val="24"/>
          <w:highlight w:val="none"/>
          <w:lang w:val="en-US" w:eastAsia="zh-CN"/>
        </w:rPr>
      </w:pPr>
      <w:r>
        <w:rPr>
          <w:rFonts w:hint="eastAsia" w:ascii="宋体" w:hAnsi="宋体" w:eastAsia="宋体" w:cs="宋体"/>
          <w:b/>
          <w:bCs/>
          <w:spacing w:val="-2"/>
          <w:sz w:val="24"/>
          <w:szCs w:val="24"/>
          <w:highlight w:val="none"/>
          <w:lang w:val="en-US" w:eastAsia="zh-CN"/>
        </w:rPr>
        <w:t>本项目核心产品为：休闲羽绒夹克</w:t>
      </w:r>
    </w:p>
    <w:p w14:paraId="2190C93B">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r>
    </w:p>
    <w:p w14:paraId="39AF3F18">
      <w:pPr>
        <w:pStyle w:val="15"/>
        <w:keepNext w:val="0"/>
        <w:pageBreakBefore w:val="0"/>
        <w:numPr>
          <w:ilvl w:val="0"/>
          <w:numId w:val="0"/>
        </w:numPr>
        <w:kinsoku/>
        <w:wordWrap/>
        <w:overflowPunct/>
        <w:topLinePunct w:val="0"/>
        <w:bidi w:val="0"/>
        <w:spacing w:line="360" w:lineRule="auto"/>
        <w:jc w:val="center"/>
        <w:rPr>
          <w:rFonts w:hint="eastAsia" w:ascii="宋体" w:hAnsi="宋体" w:eastAsia="宋体" w:cs="宋体"/>
          <w:b/>
          <w:bCs w:val="0"/>
          <w:color w:val="auto"/>
          <w:sz w:val="44"/>
          <w:szCs w:val="44"/>
        </w:rPr>
      </w:pPr>
      <w:r>
        <w:rPr>
          <w:rFonts w:hint="eastAsia" w:ascii="宋体" w:hAnsi="宋体" w:eastAsia="宋体" w:cs="宋体"/>
          <w:b/>
          <w:bCs w:val="0"/>
          <w:color w:val="auto"/>
          <w:sz w:val="32"/>
          <w:szCs w:val="32"/>
        </w:rPr>
        <w:t xml:space="preserve">第六章  </w:t>
      </w:r>
      <w:r>
        <w:rPr>
          <w:rFonts w:hint="eastAsia" w:ascii="宋体" w:hAnsi="宋体" w:eastAsia="宋体" w:cs="宋体"/>
          <w:b/>
          <w:bCs w:val="0"/>
          <w:color w:val="auto"/>
          <w:sz w:val="32"/>
          <w:szCs w:val="32"/>
          <w:lang w:eastAsia="zh-CN"/>
        </w:rPr>
        <w:t>投标文件</w:t>
      </w:r>
      <w:r>
        <w:rPr>
          <w:rFonts w:hint="eastAsia" w:ascii="宋体" w:hAnsi="宋体" w:eastAsia="宋体" w:cs="宋体"/>
          <w:b/>
          <w:bCs w:val="0"/>
          <w:color w:val="auto"/>
          <w:sz w:val="32"/>
          <w:szCs w:val="32"/>
        </w:rPr>
        <w:t>的组成和格式</w:t>
      </w:r>
      <w:bookmarkEnd w:id="10"/>
      <w:bookmarkStart w:id="13" w:name="_Toc5709_WPSOffice_Level1"/>
    </w:p>
    <w:p w14:paraId="39B118C2">
      <w:pPr>
        <w:pStyle w:val="212"/>
        <w:keepNext w:val="0"/>
        <w:pageBreakBefore w:val="0"/>
        <w:kinsoku/>
        <w:wordWrap/>
        <w:overflowPunct/>
        <w:topLinePunct w:val="0"/>
        <w:bidi w:val="0"/>
        <w:spacing w:line="360" w:lineRule="auto"/>
        <w:jc w:val="right"/>
        <w:rPr>
          <w:rFonts w:hint="eastAsia" w:ascii="宋体" w:hAnsi="宋体" w:eastAsia="宋体" w:cs="宋体"/>
          <w:color w:val="auto"/>
          <w:sz w:val="44"/>
          <w:szCs w:val="44"/>
        </w:rPr>
      </w:pPr>
    </w:p>
    <w:p w14:paraId="3AD69313">
      <w:pPr>
        <w:pStyle w:val="212"/>
        <w:keepNext w:val="0"/>
        <w:pageBreakBefore w:val="0"/>
        <w:kinsoku/>
        <w:wordWrap/>
        <w:overflowPunct/>
        <w:topLinePunct w:val="0"/>
        <w:bidi w:val="0"/>
        <w:spacing w:line="360" w:lineRule="auto"/>
        <w:jc w:val="right"/>
        <w:rPr>
          <w:rFonts w:hint="eastAsia" w:ascii="宋体" w:hAnsi="宋体" w:eastAsia="宋体" w:cs="宋体"/>
          <w:color w:val="auto"/>
          <w:sz w:val="44"/>
          <w:szCs w:val="44"/>
        </w:rPr>
      </w:pPr>
      <w:r>
        <w:rPr>
          <w:rFonts w:hint="eastAsia" w:ascii="宋体" w:hAnsi="宋体" w:eastAsia="宋体" w:cs="宋体"/>
          <w:color w:val="auto"/>
          <w:sz w:val="32"/>
          <w:szCs w:val="32"/>
        </w:rPr>
        <w:t>【正/副本】</w:t>
      </w:r>
      <w:bookmarkEnd w:id="13"/>
    </w:p>
    <w:p w14:paraId="6C6DC489">
      <w:pPr>
        <w:pStyle w:val="212"/>
        <w:keepNext w:val="0"/>
        <w:pageBreakBefore w:val="0"/>
        <w:kinsoku/>
        <w:wordWrap/>
        <w:overflowPunct/>
        <w:topLinePunct w:val="0"/>
        <w:bidi w:val="0"/>
        <w:spacing w:line="360" w:lineRule="auto"/>
        <w:jc w:val="center"/>
        <w:rPr>
          <w:rFonts w:hint="eastAsia" w:ascii="宋体" w:hAnsi="宋体" w:eastAsia="宋体" w:cs="宋体"/>
          <w:color w:val="auto"/>
          <w:sz w:val="44"/>
          <w:szCs w:val="44"/>
        </w:rPr>
      </w:pPr>
    </w:p>
    <w:p w14:paraId="177EFAA6">
      <w:pPr>
        <w:pStyle w:val="212"/>
        <w:keepNext w:val="0"/>
        <w:pageBreakBefore w:val="0"/>
        <w:kinsoku/>
        <w:wordWrap/>
        <w:overflowPunct/>
        <w:topLinePunct w:val="0"/>
        <w:bidi w:val="0"/>
        <w:spacing w:line="360" w:lineRule="auto"/>
        <w:jc w:val="center"/>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文 件</w:t>
      </w:r>
    </w:p>
    <w:p w14:paraId="74B1090F">
      <w:pPr>
        <w:pStyle w:val="212"/>
        <w:keepNext w:val="0"/>
        <w:pageBreakBefore w:val="0"/>
        <w:kinsoku/>
        <w:wordWrap/>
        <w:overflowPunct/>
        <w:topLinePunct w:val="0"/>
        <w:bidi w:val="0"/>
        <w:spacing w:line="360" w:lineRule="auto"/>
        <w:ind w:firstLine="3080"/>
        <w:rPr>
          <w:rFonts w:hint="eastAsia" w:ascii="宋体" w:hAnsi="宋体" w:eastAsia="宋体" w:cs="宋体"/>
          <w:color w:val="auto"/>
          <w:sz w:val="44"/>
          <w:szCs w:val="44"/>
        </w:rPr>
      </w:pPr>
    </w:p>
    <w:p w14:paraId="3C86905E">
      <w:pPr>
        <w:pStyle w:val="212"/>
        <w:keepNext w:val="0"/>
        <w:pageBreakBefore w:val="0"/>
        <w:kinsoku/>
        <w:wordWrap/>
        <w:overflowPunct/>
        <w:topLinePunct w:val="0"/>
        <w:bidi w:val="0"/>
        <w:spacing w:line="360" w:lineRule="auto"/>
        <w:rPr>
          <w:rFonts w:hint="eastAsia" w:ascii="宋体" w:hAnsi="宋体" w:eastAsia="宋体" w:cs="宋体"/>
          <w:color w:val="auto"/>
          <w:sz w:val="32"/>
        </w:rPr>
      </w:pPr>
    </w:p>
    <w:p w14:paraId="0EB54816">
      <w:pPr>
        <w:pStyle w:val="212"/>
        <w:keepNext w:val="0"/>
        <w:pageBreakBefore w:val="0"/>
        <w:kinsoku/>
        <w:wordWrap/>
        <w:overflowPunct/>
        <w:topLinePunct w:val="0"/>
        <w:bidi w:val="0"/>
        <w:spacing w:line="360" w:lineRule="auto"/>
        <w:rPr>
          <w:rFonts w:hint="eastAsia" w:ascii="宋体" w:hAnsi="宋体" w:eastAsia="宋体" w:cs="宋体"/>
          <w:color w:val="auto"/>
          <w:sz w:val="32"/>
        </w:rPr>
      </w:pPr>
    </w:p>
    <w:p w14:paraId="15FD712F">
      <w:pPr>
        <w:keepNext w:val="0"/>
        <w:pageBreakBefore w:val="0"/>
        <w:kinsoku/>
        <w:wordWrap/>
        <w:overflowPunct/>
        <w:topLinePunct w:val="0"/>
        <w:bidi w:val="0"/>
        <w:spacing w:line="360" w:lineRule="auto"/>
        <w:ind w:firstLine="1446"/>
        <w:rPr>
          <w:rFonts w:hint="eastAsia" w:ascii="宋体" w:hAnsi="宋体" w:eastAsia="宋体" w:cs="宋体"/>
          <w:b/>
          <w:bCs/>
          <w:color w:val="auto"/>
          <w:sz w:val="36"/>
        </w:rPr>
      </w:pPr>
      <w:bookmarkStart w:id="14" w:name="_Toc3730_WPSOffice_Level1"/>
    </w:p>
    <w:p w14:paraId="5D801810">
      <w:pPr>
        <w:keepNext w:val="0"/>
        <w:pageBreakBefore w:val="0"/>
        <w:kinsoku/>
        <w:wordWrap/>
        <w:overflowPunct/>
        <w:topLinePunct w:val="0"/>
        <w:bidi w:val="0"/>
        <w:spacing w:line="360" w:lineRule="auto"/>
        <w:ind w:firstLine="1446"/>
        <w:rPr>
          <w:rFonts w:hint="eastAsia" w:ascii="宋体" w:hAnsi="宋体" w:eastAsia="宋体" w:cs="宋体"/>
          <w:b/>
          <w:bCs/>
          <w:color w:val="auto"/>
          <w:sz w:val="36"/>
          <w:lang w:eastAsia="zh-CN"/>
        </w:rPr>
      </w:pPr>
      <w:r>
        <w:rPr>
          <w:rFonts w:hint="eastAsia" w:ascii="宋体" w:hAnsi="宋体" w:eastAsia="宋体" w:cs="宋体"/>
          <w:b/>
          <w:bCs/>
          <w:color w:val="auto"/>
          <w:sz w:val="36"/>
        </w:rPr>
        <w:t>项目名称</w:t>
      </w:r>
      <w:bookmarkEnd w:id="14"/>
      <w:r>
        <w:rPr>
          <w:rFonts w:hint="eastAsia" w:ascii="宋体" w:hAnsi="宋体" w:cs="宋体"/>
          <w:b/>
          <w:bCs/>
          <w:color w:val="auto"/>
          <w:sz w:val="36"/>
          <w:lang w:eastAsia="zh-CN"/>
        </w:rPr>
        <w:t>：</w:t>
      </w:r>
    </w:p>
    <w:p w14:paraId="44D46265">
      <w:pPr>
        <w:pStyle w:val="212"/>
        <w:keepNext w:val="0"/>
        <w:pageBreakBefore w:val="0"/>
        <w:kinsoku/>
        <w:wordWrap/>
        <w:overflowPunct/>
        <w:topLinePunct w:val="0"/>
        <w:bidi w:val="0"/>
        <w:spacing w:line="360" w:lineRule="auto"/>
        <w:rPr>
          <w:rFonts w:hint="eastAsia" w:ascii="宋体" w:hAnsi="宋体" w:eastAsia="宋体" w:cs="宋体"/>
          <w:color w:val="auto"/>
          <w:sz w:val="32"/>
        </w:rPr>
      </w:pPr>
    </w:p>
    <w:p w14:paraId="6715FC7F">
      <w:pPr>
        <w:pStyle w:val="212"/>
        <w:keepNext w:val="0"/>
        <w:pageBreakBefore w:val="0"/>
        <w:kinsoku/>
        <w:wordWrap/>
        <w:overflowPunct/>
        <w:topLinePunct w:val="0"/>
        <w:bidi w:val="0"/>
        <w:spacing w:line="360" w:lineRule="auto"/>
        <w:ind w:firstLine="1428"/>
        <w:rPr>
          <w:rFonts w:hint="eastAsia" w:ascii="宋体" w:hAnsi="宋体" w:eastAsia="宋体" w:cs="宋体"/>
          <w:b/>
          <w:color w:val="auto"/>
          <w:sz w:val="36"/>
          <w:szCs w:val="24"/>
          <w:lang w:eastAsia="zh-CN"/>
        </w:rPr>
      </w:pPr>
      <w:bookmarkStart w:id="15" w:name="_Toc12183_WPSOffice_Level1"/>
      <w:r>
        <w:rPr>
          <w:rFonts w:hint="eastAsia" w:ascii="宋体" w:hAnsi="宋体" w:eastAsia="宋体" w:cs="宋体"/>
          <w:b/>
          <w:color w:val="auto"/>
          <w:sz w:val="36"/>
          <w:szCs w:val="24"/>
        </w:rPr>
        <w:t>项目编号</w:t>
      </w:r>
      <w:bookmarkEnd w:id="15"/>
      <w:r>
        <w:rPr>
          <w:rFonts w:hint="eastAsia" w:hAnsi="宋体" w:cs="宋体"/>
          <w:b/>
          <w:color w:val="auto"/>
          <w:sz w:val="36"/>
          <w:szCs w:val="24"/>
          <w:lang w:eastAsia="zh-CN"/>
        </w:rPr>
        <w:t>：</w:t>
      </w:r>
    </w:p>
    <w:p w14:paraId="26AB2942">
      <w:pPr>
        <w:keepNext w:val="0"/>
        <w:pageBreakBefore w:val="0"/>
        <w:kinsoku/>
        <w:wordWrap/>
        <w:overflowPunct/>
        <w:topLinePunct w:val="0"/>
        <w:bidi w:val="0"/>
        <w:spacing w:line="360" w:lineRule="auto"/>
        <w:ind w:firstLine="1428"/>
        <w:rPr>
          <w:rFonts w:hint="eastAsia" w:ascii="宋体" w:hAnsi="宋体" w:eastAsia="宋体" w:cs="宋体"/>
          <w:b/>
          <w:bCs/>
          <w:color w:val="auto"/>
          <w:sz w:val="36"/>
        </w:rPr>
      </w:pPr>
      <w:bookmarkStart w:id="16" w:name="_Toc5759_WPSOffice_Level1"/>
    </w:p>
    <w:bookmarkEnd w:id="16"/>
    <w:p w14:paraId="4297F4BC">
      <w:pPr>
        <w:keepNext w:val="0"/>
        <w:pageBreakBefore w:val="0"/>
        <w:kinsoku/>
        <w:wordWrap/>
        <w:overflowPunct/>
        <w:topLinePunct w:val="0"/>
        <w:bidi w:val="0"/>
        <w:spacing w:line="360" w:lineRule="auto"/>
        <w:ind w:firstLine="1428"/>
        <w:rPr>
          <w:rFonts w:hint="eastAsia" w:ascii="宋体" w:hAnsi="宋体" w:eastAsia="宋体" w:cs="宋体"/>
          <w:b/>
          <w:bCs/>
          <w:color w:val="auto"/>
          <w:sz w:val="32"/>
          <w:lang w:eastAsia="zh-CN"/>
        </w:rPr>
      </w:pPr>
      <w:r>
        <w:rPr>
          <w:rFonts w:hint="eastAsia" w:ascii="宋体" w:hAnsi="宋体" w:cs="宋体"/>
          <w:b/>
          <w:bCs/>
          <w:color w:val="auto"/>
          <w:sz w:val="36"/>
          <w:lang w:eastAsia="zh-CN"/>
        </w:rPr>
        <w:t>投标人：</w:t>
      </w:r>
    </w:p>
    <w:p w14:paraId="1E205A15">
      <w:pPr>
        <w:pStyle w:val="212"/>
        <w:keepNext w:val="0"/>
        <w:pageBreakBefore w:val="0"/>
        <w:kinsoku/>
        <w:wordWrap/>
        <w:overflowPunct/>
        <w:topLinePunct w:val="0"/>
        <w:bidi w:val="0"/>
        <w:spacing w:line="360" w:lineRule="auto"/>
        <w:ind w:firstLine="1904"/>
        <w:rPr>
          <w:rFonts w:hint="eastAsia" w:ascii="宋体" w:hAnsi="宋体" w:eastAsia="宋体" w:cs="宋体"/>
          <w:color w:val="auto"/>
          <w:sz w:val="32"/>
        </w:rPr>
      </w:pPr>
    </w:p>
    <w:p w14:paraId="543AF2BC">
      <w:pPr>
        <w:pStyle w:val="212"/>
        <w:keepNext w:val="0"/>
        <w:pageBreakBefore w:val="0"/>
        <w:kinsoku/>
        <w:wordWrap/>
        <w:overflowPunct/>
        <w:topLinePunct w:val="0"/>
        <w:bidi w:val="0"/>
        <w:spacing w:line="360" w:lineRule="auto"/>
        <w:ind w:firstLine="1904"/>
        <w:rPr>
          <w:rFonts w:hint="eastAsia" w:ascii="宋体" w:hAnsi="宋体" w:eastAsia="宋体" w:cs="宋体"/>
          <w:color w:val="auto"/>
          <w:sz w:val="32"/>
        </w:rPr>
      </w:pPr>
    </w:p>
    <w:p w14:paraId="12C18F4D">
      <w:pPr>
        <w:pStyle w:val="212"/>
        <w:keepNext w:val="0"/>
        <w:pageBreakBefore w:val="0"/>
        <w:kinsoku/>
        <w:wordWrap/>
        <w:overflowPunct/>
        <w:topLinePunct w:val="0"/>
        <w:bidi w:val="0"/>
        <w:spacing w:line="360" w:lineRule="auto"/>
        <w:ind w:firstLine="1904"/>
        <w:rPr>
          <w:rFonts w:hint="eastAsia" w:ascii="宋体" w:hAnsi="宋体" w:eastAsia="宋体" w:cs="宋体"/>
          <w:color w:val="auto"/>
          <w:sz w:val="32"/>
        </w:rPr>
      </w:pPr>
    </w:p>
    <w:p w14:paraId="49525F4C">
      <w:pPr>
        <w:pStyle w:val="212"/>
        <w:keepNext w:val="0"/>
        <w:pageBreakBefore w:val="0"/>
        <w:kinsoku/>
        <w:wordWrap/>
        <w:overflowPunct/>
        <w:topLinePunct w:val="0"/>
        <w:bidi w:val="0"/>
        <w:spacing w:line="360" w:lineRule="auto"/>
        <w:ind w:firstLine="3975" w:firstLineChars="1100"/>
        <w:rPr>
          <w:rFonts w:hint="eastAsia" w:ascii="宋体" w:hAnsi="宋体" w:cs="宋体"/>
          <w:color w:val="auto"/>
          <w:sz w:val="24"/>
        </w:rPr>
      </w:pPr>
      <w:bookmarkStart w:id="17" w:name="_Toc3474_WPSOffice_Level1"/>
      <w:r>
        <w:rPr>
          <w:rFonts w:hint="eastAsia" w:ascii="宋体" w:hAnsi="宋体" w:eastAsia="宋体" w:cs="宋体"/>
          <w:b/>
          <w:color w:val="auto"/>
          <w:sz w:val="36"/>
          <w:szCs w:val="24"/>
        </w:rPr>
        <w:t>年    月    日</w:t>
      </w:r>
      <w:bookmarkEnd w:id="17"/>
    </w:p>
    <w:p w14:paraId="73544800">
      <w:pPr>
        <w:pStyle w:val="212"/>
        <w:keepNext w:val="0"/>
        <w:pageBreakBefore w:val="0"/>
        <w:kinsoku/>
        <w:wordWrap/>
        <w:overflowPunct/>
        <w:topLinePunct w:val="0"/>
        <w:bidi w:val="0"/>
        <w:spacing w:line="360" w:lineRule="auto"/>
        <w:ind w:firstLine="2645"/>
        <w:rPr>
          <w:rFonts w:hint="eastAsia" w:ascii="宋体" w:hAnsi="宋体" w:eastAsia="宋体" w:cs="宋体"/>
          <w:b/>
          <w:color w:val="auto"/>
          <w:sz w:val="36"/>
          <w:szCs w:val="24"/>
        </w:rPr>
      </w:pPr>
    </w:p>
    <w:p w14:paraId="227EFB0A">
      <w:pPr>
        <w:keepNext w:val="0"/>
        <w:pageBreakBefore w:val="0"/>
        <w:kinsoku/>
        <w:wordWrap/>
        <w:overflowPunct/>
        <w:topLinePunct w:val="0"/>
        <w:bidi w:val="0"/>
        <w:spacing w:line="360" w:lineRule="auto"/>
        <w:rPr>
          <w:rFonts w:hint="eastAsia" w:ascii="宋体" w:hAnsi="宋体" w:eastAsia="宋体" w:cs="宋体"/>
          <w:color w:val="auto"/>
          <w:sz w:val="28"/>
          <w:szCs w:val="28"/>
        </w:rPr>
      </w:pPr>
    </w:p>
    <w:p w14:paraId="6E7B83F8">
      <w:pPr>
        <w:keepNext w:val="0"/>
        <w:pageBreakBefore w:val="0"/>
        <w:kinsoku/>
        <w:wordWrap/>
        <w:overflowPunct/>
        <w:topLinePunct w:val="0"/>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尊敬的</w:t>
      </w:r>
      <w:r>
        <w:rPr>
          <w:rFonts w:hint="eastAsia" w:ascii="宋体" w:hAnsi="宋体" w:cs="宋体"/>
          <w:color w:val="auto"/>
          <w:sz w:val="24"/>
          <w:szCs w:val="24"/>
          <w:lang w:eastAsia="zh-CN"/>
        </w:rPr>
        <w:t>投标人：</w:t>
      </w:r>
    </w:p>
    <w:p w14:paraId="69F72DA5">
      <w:pPr>
        <w:keepNext w:val="0"/>
        <w:pageBreakBefore w:val="0"/>
        <w:kinsoku/>
        <w:wordWrap/>
        <w:overflowPunct/>
        <w:topLinePunct w:val="0"/>
        <w:bidi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请按照以下文件的要求格式、内容制作</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，并请编制目录及页码，否则可能将影响对</w:t>
      </w:r>
      <w:r>
        <w:rPr>
          <w:rFonts w:hint="eastAsia" w:ascii="宋体" w:hAnsi="宋体" w:cs="宋体"/>
          <w:color w:val="auto"/>
          <w:sz w:val="24"/>
          <w:szCs w:val="24"/>
          <w:lang w:eastAsia="zh-CN"/>
        </w:rPr>
        <w:t>投标文件</w:t>
      </w:r>
      <w:r>
        <w:rPr>
          <w:rFonts w:hint="eastAsia" w:ascii="宋体" w:hAnsi="宋体" w:eastAsia="宋体" w:cs="宋体"/>
          <w:color w:val="auto"/>
          <w:sz w:val="24"/>
          <w:szCs w:val="24"/>
        </w:rPr>
        <w:t>的评价。</w:t>
      </w:r>
    </w:p>
    <w:p w14:paraId="11CDCD59">
      <w:pPr>
        <w:keepNext w:val="0"/>
        <w:pageBreakBefore w:val="0"/>
        <w:kinsoku/>
        <w:wordWrap/>
        <w:overflowPunct/>
        <w:topLinePunct w:val="0"/>
        <w:bidi w:val="0"/>
        <w:spacing w:line="360" w:lineRule="auto"/>
        <w:ind w:firstLine="480"/>
        <w:rPr>
          <w:rFonts w:hint="eastAsia" w:ascii="宋体" w:hAnsi="宋体" w:eastAsia="宋体" w:cs="宋体"/>
          <w:b w:val="0"/>
          <w:bCs w:val="0"/>
          <w:color w:val="auto"/>
          <w:sz w:val="24"/>
          <w:szCs w:val="24"/>
        </w:rPr>
      </w:pPr>
      <w:bookmarkStart w:id="18" w:name="_Toc18404_WPSOffice_Level1"/>
      <w:r>
        <w:rPr>
          <w:rFonts w:hint="eastAsia" w:ascii="宋体" w:hAnsi="宋体" w:cs="宋体"/>
          <w:b w:val="0"/>
          <w:bCs w:val="0"/>
          <w:color w:val="auto"/>
          <w:sz w:val="24"/>
          <w:szCs w:val="24"/>
          <w:lang w:eastAsia="zh-CN"/>
        </w:rPr>
        <w:t>投标文件</w:t>
      </w:r>
      <w:r>
        <w:rPr>
          <w:rFonts w:hint="eastAsia" w:ascii="宋体" w:hAnsi="宋体" w:eastAsia="宋体" w:cs="宋体"/>
          <w:b w:val="0"/>
          <w:bCs w:val="0"/>
          <w:color w:val="auto"/>
          <w:sz w:val="24"/>
          <w:szCs w:val="24"/>
        </w:rPr>
        <w:t>格式中所有要求签字和盖章的部分只需加盖</w:t>
      </w:r>
      <w:r>
        <w:rPr>
          <w:rFonts w:hint="eastAsia" w:ascii="宋体" w:hAnsi="宋体" w:eastAsia="宋体" w:cs="宋体"/>
          <w:b/>
          <w:bCs/>
          <w:color w:val="auto"/>
          <w:sz w:val="24"/>
          <w:szCs w:val="24"/>
        </w:rPr>
        <w:t>电子</w:t>
      </w:r>
      <w:r>
        <w:rPr>
          <w:rFonts w:hint="eastAsia" w:ascii="宋体" w:hAnsi="宋体" w:eastAsia="宋体" w:cs="宋体"/>
          <w:b/>
          <w:bCs/>
          <w:color w:val="auto"/>
          <w:sz w:val="24"/>
          <w:szCs w:val="24"/>
          <w:lang w:eastAsia="zh-CN"/>
        </w:rPr>
        <w:t>公</w:t>
      </w:r>
      <w:r>
        <w:rPr>
          <w:rFonts w:hint="eastAsia" w:ascii="宋体" w:hAnsi="宋体" w:eastAsia="宋体" w:cs="宋体"/>
          <w:b/>
          <w:bCs/>
          <w:color w:val="auto"/>
          <w:sz w:val="24"/>
          <w:szCs w:val="24"/>
        </w:rPr>
        <w:t>章</w:t>
      </w:r>
      <w:r>
        <w:rPr>
          <w:rFonts w:hint="eastAsia" w:ascii="宋体" w:hAnsi="宋体" w:eastAsia="宋体" w:cs="宋体"/>
          <w:b w:val="0"/>
          <w:bCs w:val="0"/>
          <w:color w:val="auto"/>
          <w:sz w:val="24"/>
          <w:szCs w:val="24"/>
        </w:rPr>
        <w:t>。</w:t>
      </w:r>
    </w:p>
    <w:p w14:paraId="2A9F4FFD">
      <w:pPr>
        <w:keepNext w:val="0"/>
        <w:pageBreakBefore w:val="0"/>
        <w:kinsoku/>
        <w:wordWrap/>
        <w:overflowPunct/>
        <w:topLinePunct w:val="0"/>
        <w:bidi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一、</w:t>
      </w:r>
      <w:bookmarkEnd w:id="18"/>
      <w:r>
        <w:rPr>
          <w:rFonts w:hint="eastAsia" w:ascii="宋体" w:hAnsi="宋体" w:eastAsia="宋体" w:cs="宋体"/>
          <w:b/>
          <w:bCs/>
          <w:color w:val="auto"/>
          <w:sz w:val="32"/>
          <w:szCs w:val="32"/>
        </w:rPr>
        <w:t>投标函</w:t>
      </w:r>
    </w:p>
    <w:p w14:paraId="3F241703">
      <w:pPr>
        <w:pStyle w:val="212"/>
        <w:keepNext w:val="0"/>
        <w:pageBreakBefore w:val="0"/>
        <w:kinsoku/>
        <w:wordWrap/>
        <w:overflowPunct/>
        <w:topLinePunct w:val="0"/>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rPr>
        <w:t xml:space="preserve">                      </w:t>
      </w:r>
      <w:r>
        <w:rPr>
          <w:rFonts w:hint="eastAsia" w:hAnsi="宋体" w:cs="宋体"/>
          <w:color w:val="auto"/>
          <w:sz w:val="24"/>
          <w:szCs w:val="24"/>
          <w:lang w:eastAsia="zh-CN"/>
        </w:rPr>
        <w:t>：</w:t>
      </w:r>
    </w:p>
    <w:p w14:paraId="4EB671BB">
      <w:pPr>
        <w:pStyle w:val="326"/>
        <w:keepNext w:val="0"/>
        <w:pageBreakBefore w:val="0"/>
        <w:kinsoku/>
        <w:wordWrap/>
        <w:overflowPunct/>
        <w:topLinePunct w:val="0"/>
        <w:bidi w:val="0"/>
        <w:spacing w:before="0" w:after="0"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关于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采购项目（项</w:t>
      </w:r>
      <w:r>
        <w:rPr>
          <w:rFonts w:hint="eastAsia" w:ascii="宋体" w:hAnsi="宋体" w:eastAsia="宋体" w:cs="宋体"/>
          <w:color w:val="auto"/>
          <w:sz w:val="24"/>
          <w:szCs w:val="24"/>
          <w:highlight w:val="none"/>
        </w:rPr>
        <w:t>目编号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招标文件</w:t>
      </w:r>
      <w:r>
        <w:rPr>
          <w:rFonts w:hint="eastAsia" w:ascii="宋体" w:hAnsi="宋体" w:eastAsia="宋体" w:cs="宋体"/>
          <w:color w:val="auto"/>
          <w:sz w:val="24"/>
          <w:szCs w:val="24"/>
        </w:rPr>
        <w:t>（包括更正公告，如果有的话）收悉，我们经详细审阅和研究，现决定参加本项目</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。同时，正式授权下述签字人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单位名称），全权处理本次项目</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的有关事宜。</w:t>
      </w:r>
    </w:p>
    <w:p w14:paraId="7F8D0067">
      <w:pPr>
        <w:pStyle w:val="209"/>
        <w:keepNext w:val="0"/>
        <w:keepLines w:val="0"/>
        <w:pageBreakBefore w:val="0"/>
        <w:widowControl w:val="0"/>
        <w:tabs>
          <w:tab w:val="left" w:pos="7699"/>
          <w:tab w:val="left" w:pos="9167"/>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按照</w:t>
      </w:r>
      <w:r>
        <w:rPr>
          <w:rFonts w:hint="eastAsia" w:ascii="宋体" w:hAnsi="宋体" w:eastAsia="宋体" w:cs="宋体"/>
          <w:color w:val="auto"/>
          <w:sz w:val="24"/>
          <w:szCs w:val="24"/>
          <w:lang w:val="en-US" w:eastAsia="zh-CN"/>
        </w:rPr>
        <w:t>招标文件</w:t>
      </w:r>
      <w:r>
        <w:rPr>
          <w:rFonts w:hint="eastAsia" w:ascii="宋体" w:hAnsi="宋体" w:eastAsia="宋体" w:cs="宋体"/>
          <w:color w:val="auto"/>
          <w:sz w:val="24"/>
          <w:szCs w:val="24"/>
        </w:rPr>
        <w:t>中规</w:t>
      </w:r>
      <w:r>
        <w:rPr>
          <w:rFonts w:hint="eastAsia" w:ascii="宋体" w:hAnsi="宋体" w:eastAsia="宋体" w:cs="宋体"/>
          <w:color w:val="auto"/>
          <w:sz w:val="24"/>
          <w:szCs w:val="24"/>
          <w:lang w:eastAsia="zh-CN"/>
        </w:rPr>
        <w:t>定的</w:t>
      </w:r>
      <w:r>
        <w:rPr>
          <w:rFonts w:hint="eastAsia" w:ascii="宋体" w:hAnsi="宋体" w:eastAsia="宋体" w:cs="宋体"/>
          <w:color w:val="auto"/>
          <w:sz w:val="24"/>
          <w:szCs w:val="24"/>
        </w:rPr>
        <w:t>各项要求，我方愿以人民币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元</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）的报价并按招标文件的规定要求提供所</w:t>
      </w:r>
      <w:r>
        <w:rPr>
          <w:rFonts w:hint="eastAsia" w:ascii="宋体" w:hAnsi="宋体" w:eastAsia="宋体" w:cs="宋体"/>
          <w:color w:val="auto"/>
          <w:sz w:val="24"/>
          <w:szCs w:val="24"/>
          <w:lang w:eastAsia="zh-CN"/>
        </w:rPr>
        <w:t>需</w:t>
      </w:r>
      <w:r>
        <w:rPr>
          <w:rFonts w:hint="eastAsia" w:ascii="宋体" w:hAnsi="宋体" w:eastAsia="宋体" w:cs="宋体"/>
          <w:color w:val="auto"/>
          <w:sz w:val="24"/>
          <w:szCs w:val="24"/>
        </w:rPr>
        <w:t>货物及服务。</w:t>
      </w:r>
    </w:p>
    <w:p w14:paraId="73C81B11">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我们接受招标文件的所有的条款和规定。</w:t>
      </w:r>
    </w:p>
    <w:p w14:paraId="1597229B">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我们同意按照招标文件第二章第 14 条的规定，本投标文件的有效期为从开标之</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rPr>
        <w:t>起计算的九十天，在此期间，本投标文件将始终对我们具有约束力，并随时被接受。如果我们中标，本投标文件在此期间之后将继续保持有效。如果在开标后规定的投标有效期内撤回投标，我们的投标保证金可被贵方没收。</w:t>
      </w:r>
    </w:p>
    <w:p w14:paraId="0D1F1899">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如果我们成交，为执行合同，我们将按照招标文件规定要求提交履约保证金。</w:t>
      </w:r>
    </w:p>
    <w:p w14:paraId="1A51CCDA">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rPr>
        <w:t>参加本次政府采购活动前三年内，我公司在经营活动中没有因违法经营受到刑事处罚或者责令停产停业、吊销许可证或者执照、较大数额罚款等行政处罚。</w:t>
      </w:r>
    </w:p>
    <w:p w14:paraId="1B3E5AE5">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参加本次采购活动前，我方没有被“信用中国”网站、“中国政府采购网”列入失信被执行人名单、重大税收违法案件当事人名单、政府采购严重违法失信行为记录名单。</w:t>
      </w:r>
    </w:p>
    <w:p w14:paraId="694A6EAE">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rPr>
        <w:t>我公司郑重承诺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我公司具备履行合同所必需的设备和专业技术能力。 </w:t>
      </w:r>
    </w:p>
    <w:p w14:paraId="7DE877A1">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8.</w:t>
      </w:r>
      <w:r>
        <w:rPr>
          <w:rFonts w:hint="eastAsia" w:ascii="宋体" w:hAnsi="宋体" w:eastAsia="宋体" w:cs="宋体"/>
          <w:color w:val="auto"/>
          <w:sz w:val="24"/>
          <w:szCs w:val="24"/>
        </w:rPr>
        <w:t>我公司郑重承诺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我公司具备《中华人民共和国政府采购法》第二十二条规定的六项条件。</w:t>
      </w:r>
    </w:p>
    <w:p w14:paraId="0A5E06CE">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9.</w:t>
      </w:r>
      <w:r>
        <w:rPr>
          <w:rFonts w:hint="eastAsia" w:ascii="宋体" w:hAnsi="宋体" w:eastAsia="宋体" w:cs="宋体"/>
          <w:color w:val="auto"/>
          <w:sz w:val="24"/>
          <w:szCs w:val="24"/>
        </w:rPr>
        <w:t>我们理解，你们无义务必须接受投标价最低的投标。同时也理解你们不承担我们本次投标的费用。</w:t>
      </w:r>
    </w:p>
    <w:p w14:paraId="2552408A">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10.</w:t>
      </w:r>
      <w:r>
        <w:rPr>
          <w:rFonts w:hint="eastAsia" w:ascii="宋体" w:hAnsi="宋体" w:eastAsia="宋体" w:cs="宋体"/>
          <w:color w:val="auto"/>
          <w:sz w:val="24"/>
          <w:szCs w:val="24"/>
        </w:rPr>
        <w:t>我们同意向贵方提供贵方可能要求的与投标有关的任何证据或资料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并保证所提供的都是真实的、准确的。</w:t>
      </w:r>
    </w:p>
    <w:p w14:paraId="089BE4BC">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一旦我方中标，我方将根据招标文件的规定，严格履行合同的责任和义务，并保证按招标文件中规定的时间内供货，</w:t>
      </w:r>
      <w:r>
        <w:rPr>
          <w:rFonts w:hint="eastAsia" w:ascii="宋体" w:hAnsi="宋体" w:eastAsia="宋体" w:cs="宋体"/>
          <w:color w:val="auto"/>
          <w:sz w:val="24"/>
          <w:szCs w:val="24"/>
          <w:lang w:val="en-US" w:eastAsia="zh-CN"/>
        </w:rPr>
        <w:t>完</w:t>
      </w:r>
      <w:r>
        <w:rPr>
          <w:rFonts w:hint="eastAsia" w:ascii="宋体" w:hAnsi="宋体" w:eastAsia="宋体" w:cs="宋体"/>
          <w:color w:val="auto"/>
          <w:sz w:val="24"/>
          <w:szCs w:val="24"/>
        </w:rPr>
        <w:t>成项目的施工、调试、交付买方验收、使用。否则我们的履约保证金将被贵方没收。</w:t>
      </w:r>
    </w:p>
    <w:p w14:paraId="4FE030D8">
      <w:pPr>
        <w:pStyle w:val="209"/>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我们没有为项目提供整体设计、规范编制或者项目管理、监理、检测等服务。</w:t>
      </w:r>
    </w:p>
    <w:p w14:paraId="69F53040">
      <w:pPr>
        <w:pStyle w:val="209"/>
        <w:keepNext w:val="0"/>
        <w:pageBreakBefore w:val="0"/>
        <w:tabs>
          <w:tab w:val="left" w:pos="6199"/>
          <w:tab w:val="left" w:pos="8143"/>
        </w:tabs>
        <w:kinsoku/>
        <w:wordWrap/>
        <w:overflowPunct/>
        <w:topLinePunct w:val="0"/>
        <w:bidi w:val="0"/>
        <w:spacing w:line="360" w:lineRule="auto"/>
        <w:rPr>
          <w:rFonts w:hint="eastAsia" w:ascii="宋体" w:hAnsi="宋体" w:eastAsia="宋体" w:cs="宋体"/>
          <w:color w:val="auto"/>
          <w:sz w:val="24"/>
          <w:szCs w:val="24"/>
        </w:rPr>
      </w:pPr>
    </w:p>
    <w:p w14:paraId="1C5EC4B4">
      <w:pPr>
        <w:pStyle w:val="209"/>
        <w:keepNext w:val="0"/>
        <w:pageBreakBefore w:val="0"/>
        <w:tabs>
          <w:tab w:val="left" w:pos="6199"/>
          <w:tab w:val="left" w:pos="8143"/>
        </w:tabs>
        <w:kinsoku/>
        <w:wordWrap/>
        <w:overflowPunct/>
        <w:topLinePunct w:val="0"/>
        <w:bidi w:val="0"/>
        <w:spacing w:line="360" w:lineRule="auto"/>
        <w:ind w:firstLine="480"/>
        <w:jc w:val="both"/>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名称（公章）：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5619C71E">
      <w:pPr>
        <w:pStyle w:val="209"/>
        <w:keepNext w:val="0"/>
        <w:pageBreakBefore w:val="0"/>
        <w:tabs>
          <w:tab w:val="left" w:pos="6199"/>
          <w:tab w:val="left" w:pos="8143"/>
        </w:tabs>
        <w:kinsoku/>
        <w:wordWrap/>
        <w:overflowPunct/>
        <w:topLinePunct w:val="0"/>
        <w:bidi w:val="0"/>
        <w:spacing w:line="360" w:lineRule="auto"/>
        <w:ind w:firstLine="480"/>
        <w:jc w:val="both"/>
        <w:rPr>
          <w:rFonts w:hint="eastAsia" w:ascii="宋体" w:hAnsi="宋体" w:eastAsia="宋体" w:cs="宋体"/>
          <w:color w:val="auto"/>
          <w:sz w:val="24"/>
          <w:szCs w:val="24"/>
          <w:u w:val="single"/>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p>
    <w:p w14:paraId="735952CE">
      <w:pPr>
        <w:pStyle w:val="209"/>
        <w:keepNext w:val="0"/>
        <w:pageBreakBefore w:val="0"/>
        <w:tabs>
          <w:tab w:val="left" w:pos="6199"/>
          <w:tab w:val="left" w:pos="8143"/>
        </w:tabs>
        <w:kinsoku/>
        <w:wordWrap/>
        <w:overflowPunct/>
        <w:topLinePunct w:val="0"/>
        <w:bidi w:val="0"/>
        <w:spacing w:line="360" w:lineRule="auto"/>
        <w:ind w:firstLine="480"/>
        <w:jc w:val="both"/>
        <w:rPr>
          <w:rFonts w:hint="eastAsia" w:ascii="宋体" w:hAnsi="宋体" w:eastAsia="宋体" w:cs="宋体"/>
          <w:color w:val="auto"/>
          <w:sz w:val="24"/>
          <w:szCs w:val="24"/>
          <w:u w:val="single"/>
        </w:rPr>
      </w:pPr>
      <w:r>
        <w:rPr>
          <w:rFonts w:hint="eastAsia" w:ascii="宋体" w:hAnsi="宋体" w:eastAsia="宋体" w:cs="宋体"/>
          <w:color w:val="auto"/>
          <w:sz w:val="24"/>
          <w:szCs w:val="24"/>
        </w:rPr>
        <w:t>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p>
    <w:p w14:paraId="6D8328B8">
      <w:pPr>
        <w:pStyle w:val="209"/>
        <w:keepNext w:val="0"/>
        <w:pageBreakBefore w:val="0"/>
        <w:tabs>
          <w:tab w:val="left" w:pos="6199"/>
          <w:tab w:val="left" w:pos="8143"/>
        </w:tabs>
        <w:kinsoku/>
        <w:wordWrap/>
        <w:overflowPunct/>
        <w:topLinePunct w:val="0"/>
        <w:bidi w:val="0"/>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01961E">
      <w:pPr>
        <w:rPr>
          <w:rFonts w:hint="eastAsia" w:ascii="仿宋" w:hAnsi="仿宋" w:eastAsia="仿宋"/>
          <w:b/>
          <w:color w:val="auto"/>
          <w:sz w:val="32"/>
          <w:szCs w:val="32"/>
        </w:rPr>
      </w:pPr>
      <w:r>
        <w:rPr>
          <w:rFonts w:hint="eastAsia" w:ascii="仿宋" w:hAnsi="仿宋" w:eastAsia="仿宋"/>
          <w:b/>
          <w:color w:val="auto"/>
          <w:sz w:val="32"/>
          <w:szCs w:val="32"/>
        </w:rPr>
        <w:br w:type="page"/>
      </w:r>
    </w:p>
    <w:p w14:paraId="3699A481">
      <w:pPr>
        <w:keepNext w:val="0"/>
        <w:pageBreakBefore w:val="0"/>
        <w:widowControl/>
        <w:numPr>
          <w:ilvl w:val="0"/>
          <w:numId w:val="0"/>
        </w:numPr>
        <w:kinsoku/>
        <w:wordWrap/>
        <w:overflowPunct/>
        <w:topLinePunct w:val="0"/>
        <w:bidi w:val="0"/>
        <w:spacing w:before="19" w:line="360" w:lineRule="auto"/>
        <w:jc w:val="center"/>
        <w:rPr>
          <w:rFonts w:hint="eastAsia" w:ascii="仿宋" w:hAnsi="仿宋" w:eastAsia="仿宋"/>
          <w:b/>
          <w:bCs w:val="0"/>
          <w:color w:val="auto"/>
          <w:sz w:val="32"/>
          <w:szCs w:val="32"/>
          <w:lang w:val="en-US" w:eastAsia="zh-CN"/>
        </w:rPr>
      </w:pPr>
      <w:r>
        <w:rPr>
          <w:rFonts w:hint="eastAsia" w:ascii="宋体" w:hAnsi="宋体" w:eastAsia="宋体" w:cs="宋体"/>
          <w:b/>
          <w:bCs w:val="0"/>
          <w:color w:val="auto"/>
          <w:sz w:val="32"/>
          <w:szCs w:val="32"/>
          <w:lang w:val="en-US" w:eastAsia="zh-CN"/>
        </w:rPr>
        <w:t>二、开标一览表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3A5F8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2" w:hRule="exact"/>
          <w:jc w:val="center"/>
        </w:trPr>
        <w:tc>
          <w:tcPr>
            <w:tcW w:w="1701" w:type="dxa"/>
            <w:noWrap w:val="0"/>
            <w:vAlign w:val="center"/>
          </w:tcPr>
          <w:p w14:paraId="124045EB">
            <w:pPr>
              <w:keepNext w:val="0"/>
              <w:keepLines w:val="0"/>
              <w:pageBreakBefore w:val="0"/>
              <w:jc w:val="center"/>
              <w:outlineLvl w:val="9"/>
              <w:rPr>
                <w:rFonts w:hint="eastAsia" w:ascii="仿宋" w:hAnsi="仿宋" w:eastAsia="仿宋"/>
                <w:sz w:val="28"/>
                <w:szCs w:val="28"/>
                <w:highlight w:val="yellow"/>
              </w:rPr>
            </w:pPr>
            <w:r>
              <w:rPr>
                <w:rFonts w:hint="eastAsia" w:ascii="仿宋" w:hAnsi="仿宋" w:eastAsia="仿宋"/>
                <w:sz w:val="28"/>
                <w:szCs w:val="28"/>
              </w:rPr>
              <w:t>项目名称</w:t>
            </w:r>
          </w:p>
        </w:tc>
        <w:tc>
          <w:tcPr>
            <w:tcW w:w="6759" w:type="dxa"/>
            <w:noWrap w:val="0"/>
            <w:vAlign w:val="center"/>
          </w:tcPr>
          <w:p w14:paraId="2BE0E240">
            <w:pPr>
              <w:keepNext w:val="0"/>
              <w:keepLines w:val="0"/>
              <w:pageBreakBefore w:val="0"/>
              <w:jc w:val="center"/>
              <w:outlineLvl w:val="9"/>
              <w:rPr>
                <w:rFonts w:hint="eastAsia" w:ascii="仿宋" w:hAnsi="仿宋" w:eastAsia="仿宋"/>
                <w:sz w:val="28"/>
                <w:szCs w:val="28"/>
                <w:highlight w:val="yellow"/>
              </w:rPr>
            </w:pPr>
          </w:p>
        </w:tc>
      </w:tr>
      <w:tr w14:paraId="21AE0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21" w:hRule="atLeast"/>
          <w:jc w:val="center"/>
        </w:trPr>
        <w:tc>
          <w:tcPr>
            <w:tcW w:w="1701" w:type="dxa"/>
            <w:noWrap w:val="0"/>
            <w:vAlign w:val="center"/>
          </w:tcPr>
          <w:p w14:paraId="636D5BC9">
            <w:pPr>
              <w:keepNext w:val="0"/>
              <w:keepLines w:val="0"/>
              <w:pageBreakBefore w:val="0"/>
              <w:spacing w:line="720" w:lineRule="exact"/>
              <w:jc w:val="center"/>
              <w:outlineLvl w:val="9"/>
              <w:rPr>
                <w:rFonts w:hint="eastAsia" w:ascii="仿宋" w:hAnsi="仿宋" w:eastAsia="仿宋"/>
                <w:sz w:val="28"/>
                <w:szCs w:val="28"/>
              </w:rPr>
            </w:pPr>
            <w:r>
              <w:rPr>
                <w:rFonts w:hint="eastAsia" w:ascii="仿宋" w:hAnsi="仿宋" w:eastAsia="仿宋"/>
                <w:sz w:val="28"/>
                <w:szCs w:val="28"/>
              </w:rPr>
              <w:t>投标报价</w:t>
            </w:r>
          </w:p>
          <w:p w14:paraId="1D9D72CE">
            <w:pPr>
              <w:keepNext w:val="0"/>
              <w:keepLines w:val="0"/>
              <w:pageBreakBefore w:val="0"/>
              <w:spacing w:line="720" w:lineRule="exact"/>
              <w:jc w:val="center"/>
              <w:outlineLvl w:val="9"/>
              <w:rPr>
                <w:rFonts w:hint="eastAsia" w:ascii="仿宋" w:hAnsi="仿宋" w:eastAsia="仿宋"/>
                <w:sz w:val="28"/>
                <w:szCs w:val="28"/>
              </w:rPr>
            </w:pPr>
            <w:r>
              <w:rPr>
                <w:rFonts w:hint="eastAsia" w:ascii="仿宋" w:hAnsi="仿宋" w:eastAsia="仿宋"/>
                <w:sz w:val="28"/>
                <w:szCs w:val="28"/>
              </w:rPr>
              <w:t>总计</w:t>
            </w:r>
          </w:p>
        </w:tc>
        <w:tc>
          <w:tcPr>
            <w:tcW w:w="6759" w:type="dxa"/>
            <w:noWrap w:val="0"/>
            <w:vAlign w:val="center"/>
          </w:tcPr>
          <w:p w14:paraId="71612589">
            <w:pPr>
              <w:keepNext w:val="0"/>
              <w:keepLines w:val="0"/>
              <w:pageBreakBefore w:val="0"/>
              <w:spacing w:line="720" w:lineRule="exact"/>
              <w:outlineLvl w:val="9"/>
              <w:rPr>
                <w:rFonts w:hint="eastAsia"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64BF9290">
            <w:pPr>
              <w:keepNext w:val="0"/>
              <w:keepLines w:val="0"/>
              <w:pageBreakBefore w:val="0"/>
              <w:spacing w:line="720" w:lineRule="exact"/>
              <w:outlineLvl w:val="9"/>
              <w:rPr>
                <w:rFonts w:hint="eastAsia"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万</w:t>
            </w:r>
            <w:r>
              <w:rPr>
                <w:rFonts w:hint="eastAsia" w:ascii="仿宋" w:hAnsi="仿宋" w:eastAsia="仿宋"/>
                <w:sz w:val="28"/>
                <w:szCs w:val="28"/>
                <w:u w:val="single"/>
              </w:rPr>
              <w:t xml:space="preserve">  </w:t>
            </w:r>
            <w:r>
              <w:rPr>
                <w:rFonts w:hint="eastAsia" w:ascii="仿宋" w:hAnsi="仿宋" w:eastAsia="仿宋"/>
                <w:sz w:val="28"/>
                <w:szCs w:val="28"/>
              </w:rPr>
              <w:t>仟</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元整</w:t>
            </w:r>
          </w:p>
        </w:tc>
      </w:tr>
      <w:tr w14:paraId="2A29F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0" w:hRule="atLeast"/>
          <w:jc w:val="center"/>
        </w:trPr>
        <w:tc>
          <w:tcPr>
            <w:tcW w:w="1701" w:type="dxa"/>
            <w:noWrap w:val="0"/>
            <w:vAlign w:val="center"/>
          </w:tcPr>
          <w:p w14:paraId="3DC872BF">
            <w:pPr>
              <w:keepNext w:val="0"/>
              <w:keepLines w:val="0"/>
              <w:pageBreakBefore w:val="0"/>
              <w:ind w:firstLine="140"/>
              <w:outlineLvl w:val="9"/>
              <w:rPr>
                <w:rFonts w:hint="eastAsia" w:ascii="仿宋" w:hAnsi="仿宋" w:eastAsia="仿宋"/>
                <w:sz w:val="28"/>
                <w:szCs w:val="28"/>
              </w:rPr>
            </w:pPr>
            <w:r>
              <w:rPr>
                <w:rFonts w:hint="eastAsia" w:ascii="仿宋" w:hAnsi="仿宋" w:eastAsia="仿宋"/>
                <w:sz w:val="28"/>
                <w:szCs w:val="28"/>
              </w:rPr>
              <w:t>核心品牌</w:t>
            </w:r>
          </w:p>
        </w:tc>
        <w:tc>
          <w:tcPr>
            <w:tcW w:w="6759" w:type="dxa"/>
            <w:noWrap w:val="0"/>
            <w:vAlign w:val="center"/>
          </w:tcPr>
          <w:p w14:paraId="5FB7184B">
            <w:pPr>
              <w:keepNext w:val="0"/>
              <w:keepLines w:val="0"/>
              <w:pageBreakBefore w:val="0"/>
              <w:ind w:firstLine="1540"/>
              <w:outlineLvl w:val="9"/>
              <w:rPr>
                <w:rFonts w:hint="eastAsia" w:ascii="仿宋" w:hAnsi="仿宋" w:eastAsia="仿宋"/>
                <w:sz w:val="28"/>
                <w:szCs w:val="28"/>
              </w:rPr>
            </w:pPr>
            <w:r>
              <w:rPr>
                <w:rFonts w:hint="eastAsia" w:ascii="仿宋" w:hAnsi="仿宋" w:eastAsia="仿宋"/>
                <w:sz w:val="28"/>
                <w:szCs w:val="28"/>
              </w:rPr>
              <w:t xml:space="preserve"> </w:t>
            </w:r>
          </w:p>
        </w:tc>
      </w:tr>
    </w:tbl>
    <w:p w14:paraId="3141DC72">
      <w:pPr>
        <w:pStyle w:val="209"/>
        <w:keepNext w:val="0"/>
        <w:pageBreakBefore w:val="0"/>
        <w:tabs>
          <w:tab w:val="left" w:pos="6199"/>
          <w:tab w:val="left" w:pos="8143"/>
        </w:tabs>
        <w:kinsoku/>
        <w:wordWrap/>
        <w:overflowPunct/>
        <w:topLinePunct w:val="0"/>
        <w:bidi w:val="0"/>
        <w:spacing w:line="360" w:lineRule="auto"/>
        <w:jc w:val="both"/>
        <w:rPr>
          <w:rFonts w:hint="eastAsia" w:ascii="宋体" w:hAnsi="宋体" w:eastAsia="宋体" w:cs="宋体"/>
          <w:color w:val="auto"/>
          <w:sz w:val="24"/>
          <w:szCs w:val="24"/>
          <w:lang w:val="en-US" w:eastAsia="zh-CN"/>
        </w:rPr>
      </w:pPr>
    </w:p>
    <w:p w14:paraId="2EB92746">
      <w:pPr>
        <w:pStyle w:val="209"/>
        <w:keepNext w:val="0"/>
        <w:pageBreakBefore w:val="0"/>
        <w:tabs>
          <w:tab w:val="left" w:pos="6199"/>
          <w:tab w:val="left" w:pos="8143"/>
        </w:tabs>
        <w:kinsoku/>
        <w:wordWrap/>
        <w:overflowPunct/>
        <w:topLinePunct w:val="0"/>
        <w:bidi w:val="0"/>
        <w:spacing w:line="360" w:lineRule="auto"/>
        <w:jc w:val="both"/>
        <w:rPr>
          <w:rFonts w:hint="eastAsia" w:ascii="宋体" w:hAnsi="宋体" w:eastAsia="宋体" w:cs="宋体"/>
          <w:color w:val="auto"/>
          <w:sz w:val="24"/>
          <w:szCs w:val="24"/>
          <w:lang w:val="en-US" w:eastAsia="zh-CN"/>
        </w:rPr>
      </w:pPr>
    </w:p>
    <w:p w14:paraId="54E54C6C">
      <w:pPr>
        <w:pStyle w:val="209"/>
        <w:keepNext w:val="0"/>
        <w:pageBreakBefore w:val="0"/>
        <w:tabs>
          <w:tab w:val="left" w:pos="6199"/>
          <w:tab w:val="left" w:pos="8143"/>
        </w:tabs>
        <w:kinsoku/>
        <w:wordWrap/>
        <w:overflowPunct/>
        <w:topLinePunct w:val="0"/>
        <w:bidi w:val="0"/>
        <w:spacing w:line="360" w:lineRule="auto"/>
        <w:jc w:val="both"/>
        <w:rPr>
          <w:rFonts w:hint="default" w:ascii="宋体" w:hAnsi="宋体" w:eastAsia="仿宋_GB2312" w:cs="宋体"/>
          <w:color w:val="auto"/>
          <w:sz w:val="24"/>
          <w:szCs w:val="24"/>
          <w:u w:val="single"/>
          <w:lang w:val="en-US"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名称（公章）：</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rFonts w:hint="eastAsia"/>
          <w:color w:val="auto"/>
          <w:spacing w:val="-2"/>
          <w:u w:val="single"/>
          <w:lang w:val="en-US" w:eastAsia="zh-CN"/>
        </w:rPr>
        <w:t xml:space="preserve">  </w:t>
      </w:r>
    </w:p>
    <w:p w14:paraId="1DBEE3A1">
      <w:pPr>
        <w:pStyle w:val="209"/>
        <w:keepNext w:val="0"/>
        <w:pageBreakBefore w:val="0"/>
        <w:tabs>
          <w:tab w:val="left" w:pos="6199"/>
          <w:tab w:val="left" w:pos="8143"/>
        </w:tabs>
        <w:kinsoku/>
        <w:wordWrap/>
        <w:overflowPunct/>
        <w:topLinePunct w:val="0"/>
        <w:bidi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7AC04A83">
      <w:pPr>
        <w:pStyle w:val="209"/>
        <w:keepNext w:val="0"/>
        <w:pageBreakBefore w:val="0"/>
        <w:tabs>
          <w:tab w:val="left" w:pos="6199"/>
          <w:tab w:val="left" w:pos="8143"/>
        </w:tabs>
        <w:kinsoku/>
        <w:wordWrap/>
        <w:overflowPunct/>
        <w:topLinePunct w:val="0"/>
        <w:bidi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此表为表样，表式不变。</w:t>
      </w:r>
    </w:p>
    <w:p w14:paraId="21B93652">
      <w:pPr>
        <w:pStyle w:val="209"/>
        <w:keepNext w:val="0"/>
        <w:pageBreakBefore w:val="0"/>
        <w:tabs>
          <w:tab w:val="left" w:pos="6199"/>
          <w:tab w:val="left" w:pos="8143"/>
        </w:tabs>
        <w:kinsoku/>
        <w:wordWrap/>
        <w:overflowPunct/>
        <w:topLinePunct w:val="0"/>
        <w:bidi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如果单价和总价不符时，以单价为准。</w:t>
      </w:r>
    </w:p>
    <w:p w14:paraId="37717356">
      <w:pPr>
        <w:pStyle w:val="209"/>
        <w:keepNext w:val="0"/>
        <w:pageBreakBefore w:val="0"/>
        <w:tabs>
          <w:tab w:val="left" w:pos="6199"/>
          <w:tab w:val="left" w:pos="8143"/>
        </w:tabs>
        <w:kinsoku/>
        <w:wordWrap/>
        <w:overflowPunct/>
        <w:topLinePunct w:val="0"/>
        <w:bidi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价格应按照招标文件第二章第</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条的要求报价。</w:t>
      </w:r>
    </w:p>
    <w:p w14:paraId="08052F48">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r>
    </w:p>
    <w:p w14:paraId="5F174085">
      <w:pPr>
        <w:keepNext w:val="0"/>
        <w:pageBreakBefore w:val="0"/>
        <w:kinsoku/>
        <w:wordWrap/>
        <w:overflowPunct/>
        <w:topLinePunct w:val="0"/>
        <w:bidi w:val="0"/>
        <w:spacing w:line="360" w:lineRule="auto"/>
        <w:jc w:val="center"/>
        <w:rPr>
          <w:rFonts w:hint="eastAsia" w:ascii="宋体" w:hAnsi="宋体" w:cs="宋体"/>
          <w:b/>
          <w:bCs/>
          <w:color w:val="auto"/>
          <w:sz w:val="32"/>
          <w:szCs w:val="32"/>
        </w:rPr>
      </w:pPr>
      <w:r>
        <w:rPr>
          <w:rFonts w:hint="eastAsia" w:ascii="宋体" w:hAnsi="宋体" w:cs="宋体"/>
          <w:b/>
          <w:bCs/>
          <w:color w:val="auto"/>
          <w:sz w:val="32"/>
          <w:szCs w:val="32"/>
          <w:lang w:val="en-US" w:eastAsia="zh-CN"/>
        </w:rPr>
        <w:t>三、投标报价明细表</w:t>
      </w:r>
    </w:p>
    <w:p w14:paraId="62F24DE0">
      <w:pPr>
        <w:keepNext w:val="0"/>
        <w:pageBreakBefore w:val="0"/>
        <w:kinsoku/>
        <w:wordWrap/>
        <w:overflowPunct/>
        <w:topLinePunct w:val="0"/>
        <w:bidi w:val="0"/>
        <w:spacing w:line="360" w:lineRule="auto"/>
        <w:jc w:val="center"/>
        <w:rPr>
          <w:rFonts w:hint="eastAsia" w:ascii="宋体" w:hAnsi="宋体" w:cs="宋体"/>
          <w:color w:val="auto"/>
        </w:rPr>
      </w:pPr>
      <w:r>
        <w:rPr>
          <w:rFonts w:hint="eastAsia" w:ascii="宋体" w:hAnsi="宋体" w:cs="宋体"/>
          <w:color w:val="auto"/>
          <w:sz w:val="24"/>
          <w:szCs w:val="32"/>
        </w:rPr>
        <w:t>（注：根据第五章项目采购需求填写）</w:t>
      </w:r>
    </w:p>
    <w:tbl>
      <w:tblPr>
        <w:tblStyle w:val="38"/>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374"/>
        <w:gridCol w:w="767"/>
        <w:gridCol w:w="770"/>
        <w:gridCol w:w="728"/>
        <w:gridCol w:w="1243"/>
        <w:gridCol w:w="1098"/>
        <w:gridCol w:w="1068"/>
        <w:gridCol w:w="1984"/>
      </w:tblGrid>
      <w:tr w14:paraId="14E75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46" w:type="dxa"/>
            <w:noWrap w:val="0"/>
            <w:vAlign w:val="center"/>
          </w:tcPr>
          <w:p w14:paraId="41294BA0">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rPr>
              <w:t>序号</w:t>
            </w:r>
          </w:p>
        </w:tc>
        <w:tc>
          <w:tcPr>
            <w:tcW w:w="1374" w:type="dxa"/>
            <w:noWrap w:val="0"/>
            <w:vAlign w:val="center"/>
          </w:tcPr>
          <w:p w14:paraId="2BF99A93">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lang w:eastAsia="zh-CN"/>
              </w:rPr>
              <w:t>货物名称</w:t>
            </w:r>
          </w:p>
        </w:tc>
        <w:tc>
          <w:tcPr>
            <w:tcW w:w="767" w:type="dxa"/>
            <w:noWrap w:val="0"/>
            <w:vAlign w:val="center"/>
          </w:tcPr>
          <w:p w14:paraId="58257B5D">
            <w:pPr>
              <w:pageBreakBefore w:val="0"/>
              <w:kinsoku/>
              <w:overflowPunct/>
              <w:topLinePunct w:val="0"/>
              <w:bidi w:val="0"/>
              <w:snapToGrid w:val="0"/>
              <w:spacing w:line="440" w:lineRule="exact"/>
              <w:jc w:val="center"/>
              <w:textAlignment w:val="auto"/>
              <w:rPr>
                <w:rFonts w:hint="eastAsia" w:ascii="宋体" w:hAnsi="宋体" w:eastAsia="宋体" w:cs="宋体"/>
                <w:lang w:eastAsia="zh-CN"/>
              </w:rPr>
            </w:pPr>
            <w:r>
              <w:rPr>
                <w:rFonts w:hint="eastAsia" w:ascii="宋体" w:hAnsi="宋体" w:eastAsia="宋体" w:cs="宋体"/>
                <w:lang w:eastAsia="zh-CN"/>
              </w:rPr>
              <w:t>配置数量</w:t>
            </w:r>
          </w:p>
        </w:tc>
        <w:tc>
          <w:tcPr>
            <w:tcW w:w="770" w:type="dxa"/>
            <w:noWrap w:val="0"/>
            <w:vAlign w:val="center"/>
          </w:tcPr>
          <w:p w14:paraId="6F75A82C">
            <w:pPr>
              <w:pageBreakBefore w:val="0"/>
              <w:kinsoku/>
              <w:overflowPunct/>
              <w:topLinePunct w:val="0"/>
              <w:bidi w:val="0"/>
              <w:snapToGrid w:val="0"/>
              <w:spacing w:line="440" w:lineRule="exact"/>
              <w:jc w:val="center"/>
              <w:textAlignment w:val="auto"/>
              <w:rPr>
                <w:rFonts w:hint="eastAsia" w:ascii="宋体" w:hAnsi="宋体" w:eastAsia="宋体" w:cs="宋体"/>
                <w:lang w:eastAsia="zh-CN"/>
              </w:rPr>
            </w:pPr>
            <w:r>
              <w:rPr>
                <w:rFonts w:hint="eastAsia" w:ascii="宋体" w:hAnsi="宋体" w:eastAsia="宋体" w:cs="宋体"/>
              </w:rPr>
              <w:t>单位</w:t>
            </w:r>
          </w:p>
        </w:tc>
        <w:tc>
          <w:tcPr>
            <w:tcW w:w="728" w:type="dxa"/>
            <w:noWrap w:val="0"/>
            <w:vAlign w:val="center"/>
          </w:tcPr>
          <w:p w14:paraId="7B283B2D">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lang w:eastAsia="zh-CN"/>
              </w:rPr>
              <w:t>人数</w:t>
            </w:r>
          </w:p>
        </w:tc>
        <w:tc>
          <w:tcPr>
            <w:tcW w:w="1243" w:type="dxa"/>
            <w:noWrap w:val="0"/>
            <w:vAlign w:val="center"/>
          </w:tcPr>
          <w:p w14:paraId="155254F3">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rPr>
              <w:t>面料技术</w:t>
            </w:r>
          </w:p>
          <w:p w14:paraId="27390BC8">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rPr>
              <w:t>参数</w:t>
            </w:r>
          </w:p>
        </w:tc>
        <w:tc>
          <w:tcPr>
            <w:tcW w:w="1098" w:type="dxa"/>
            <w:noWrap w:val="0"/>
            <w:vAlign w:val="center"/>
          </w:tcPr>
          <w:p w14:paraId="4F0AEB96">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rPr>
              <w:t>单价（元）</w:t>
            </w:r>
          </w:p>
        </w:tc>
        <w:tc>
          <w:tcPr>
            <w:tcW w:w="1068" w:type="dxa"/>
            <w:noWrap w:val="0"/>
            <w:vAlign w:val="center"/>
          </w:tcPr>
          <w:p w14:paraId="5C790F31">
            <w:pPr>
              <w:pageBreakBefore w:val="0"/>
              <w:kinsoku/>
              <w:overflowPunct/>
              <w:topLinePunct w:val="0"/>
              <w:bidi w:val="0"/>
              <w:snapToGrid w:val="0"/>
              <w:spacing w:line="440" w:lineRule="exact"/>
              <w:jc w:val="center"/>
              <w:textAlignment w:val="auto"/>
              <w:rPr>
                <w:rFonts w:hint="eastAsia" w:ascii="宋体" w:hAnsi="宋体" w:eastAsia="宋体" w:cs="宋体"/>
                <w:lang w:eastAsia="zh-CN"/>
              </w:rPr>
            </w:pPr>
            <w:r>
              <w:rPr>
                <w:rFonts w:hint="eastAsia" w:ascii="宋体" w:hAnsi="宋体" w:eastAsia="宋体" w:cs="宋体"/>
              </w:rPr>
              <w:t>总价（元）</w:t>
            </w:r>
          </w:p>
        </w:tc>
        <w:tc>
          <w:tcPr>
            <w:tcW w:w="1984" w:type="dxa"/>
            <w:noWrap w:val="0"/>
            <w:vAlign w:val="center"/>
          </w:tcPr>
          <w:p w14:paraId="17E05EA9">
            <w:pPr>
              <w:pageBreakBefore w:val="0"/>
              <w:kinsoku/>
              <w:overflowPunct/>
              <w:topLinePunct w:val="0"/>
              <w:bidi w:val="0"/>
              <w:snapToGrid w:val="0"/>
              <w:spacing w:line="440" w:lineRule="exact"/>
              <w:jc w:val="center"/>
              <w:textAlignment w:val="auto"/>
              <w:rPr>
                <w:rFonts w:hint="eastAsia" w:ascii="宋体" w:hAnsi="宋体" w:eastAsia="宋体" w:cs="宋体"/>
                <w:lang w:eastAsia="zh-CN"/>
              </w:rPr>
            </w:pPr>
            <w:r>
              <w:rPr>
                <w:rFonts w:hint="eastAsia" w:ascii="宋体" w:hAnsi="宋体" w:eastAsia="宋体" w:cs="宋体"/>
                <w:lang w:eastAsia="zh-CN"/>
              </w:rPr>
              <w:t>品牌型号</w:t>
            </w:r>
          </w:p>
        </w:tc>
      </w:tr>
      <w:tr w14:paraId="2ECF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46" w:type="dxa"/>
            <w:noWrap w:val="0"/>
            <w:vAlign w:val="center"/>
          </w:tcPr>
          <w:p w14:paraId="3C9EC2B5">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rPr>
              <w:t>1</w:t>
            </w:r>
          </w:p>
        </w:tc>
        <w:tc>
          <w:tcPr>
            <w:tcW w:w="1374" w:type="dxa"/>
            <w:noWrap w:val="0"/>
            <w:vAlign w:val="top"/>
          </w:tcPr>
          <w:p w14:paraId="6840F9BA">
            <w:pPr>
              <w:pageBreakBefore w:val="0"/>
              <w:kinsoku/>
              <w:overflowPunct/>
              <w:topLinePunct w:val="0"/>
              <w:bidi w:val="0"/>
              <w:snapToGrid w:val="0"/>
              <w:spacing w:line="440" w:lineRule="exact"/>
              <w:jc w:val="left"/>
              <w:textAlignment w:val="auto"/>
              <w:rPr>
                <w:rFonts w:hint="eastAsia" w:ascii="宋体" w:hAnsi="宋体" w:eastAsia="宋体" w:cs="宋体"/>
              </w:rPr>
            </w:pPr>
            <w:r>
              <w:rPr>
                <w:rFonts w:hint="eastAsia" w:ascii="宋体" w:hAnsi="宋体" w:eastAsia="宋体" w:cs="宋体"/>
                <w:highlight w:val="none"/>
                <w:shd w:val="clear" w:color="auto" w:fill="FFFFFF"/>
                <w:lang w:val="en-US" w:eastAsia="zh-CN"/>
              </w:rPr>
              <w:t xml:space="preserve"> </w:t>
            </w:r>
          </w:p>
        </w:tc>
        <w:tc>
          <w:tcPr>
            <w:tcW w:w="767" w:type="dxa"/>
            <w:noWrap w:val="0"/>
            <w:vAlign w:val="top"/>
          </w:tcPr>
          <w:p w14:paraId="37601E09">
            <w:pPr>
              <w:pageBreakBefore w:val="0"/>
              <w:kinsoku/>
              <w:overflowPunct/>
              <w:topLinePunct w:val="0"/>
              <w:bidi w:val="0"/>
              <w:snapToGrid w:val="0"/>
              <w:spacing w:line="440" w:lineRule="exact"/>
              <w:jc w:val="left"/>
              <w:textAlignment w:val="auto"/>
              <w:rPr>
                <w:rFonts w:hint="eastAsia" w:ascii="宋体" w:hAnsi="宋体" w:eastAsia="宋体" w:cs="宋体"/>
                <w:highlight w:val="none"/>
                <w:shd w:val="clear" w:color="auto" w:fill="FFFFFF"/>
                <w:lang w:val="en-US" w:eastAsia="zh-CN"/>
              </w:rPr>
            </w:pPr>
          </w:p>
        </w:tc>
        <w:tc>
          <w:tcPr>
            <w:tcW w:w="770" w:type="dxa"/>
            <w:noWrap w:val="0"/>
            <w:vAlign w:val="center"/>
          </w:tcPr>
          <w:p w14:paraId="6FD1F3A8">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728" w:type="dxa"/>
            <w:noWrap w:val="0"/>
            <w:vAlign w:val="center"/>
          </w:tcPr>
          <w:p w14:paraId="05A9AB54">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243" w:type="dxa"/>
            <w:noWrap w:val="0"/>
            <w:vAlign w:val="center"/>
          </w:tcPr>
          <w:p w14:paraId="42DCC901">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098" w:type="dxa"/>
            <w:noWrap w:val="0"/>
            <w:vAlign w:val="center"/>
          </w:tcPr>
          <w:p w14:paraId="57437B79">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068" w:type="dxa"/>
            <w:noWrap w:val="0"/>
            <w:vAlign w:val="center"/>
          </w:tcPr>
          <w:p w14:paraId="1BE28CBC">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984" w:type="dxa"/>
            <w:noWrap w:val="0"/>
            <w:vAlign w:val="center"/>
          </w:tcPr>
          <w:p w14:paraId="713954B1">
            <w:pPr>
              <w:pageBreakBefore w:val="0"/>
              <w:kinsoku/>
              <w:overflowPunct/>
              <w:topLinePunct w:val="0"/>
              <w:bidi w:val="0"/>
              <w:snapToGrid w:val="0"/>
              <w:spacing w:line="440" w:lineRule="exact"/>
              <w:jc w:val="center"/>
              <w:textAlignment w:val="auto"/>
              <w:rPr>
                <w:rFonts w:hint="eastAsia" w:ascii="宋体" w:hAnsi="宋体" w:eastAsia="宋体" w:cs="宋体"/>
              </w:rPr>
            </w:pPr>
          </w:p>
        </w:tc>
      </w:tr>
      <w:tr w14:paraId="6FEA2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46" w:type="dxa"/>
            <w:noWrap w:val="0"/>
            <w:vAlign w:val="center"/>
          </w:tcPr>
          <w:p w14:paraId="224E3CFE">
            <w:pPr>
              <w:pageBreakBefore w:val="0"/>
              <w:kinsoku/>
              <w:overflowPunct/>
              <w:topLinePunct w:val="0"/>
              <w:bidi w:val="0"/>
              <w:snapToGrid w:val="0"/>
              <w:spacing w:line="440" w:lineRule="exact"/>
              <w:jc w:val="center"/>
              <w:textAlignment w:val="auto"/>
              <w:rPr>
                <w:rFonts w:hint="eastAsia" w:ascii="宋体" w:hAnsi="宋体" w:eastAsia="宋体" w:cs="宋体"/>
              </w:rPr>
            </w:pPr>
            <w:r>
              <w:rPr>
                <w:rFonts w:hint="eastAsia" w:ascii="宋体" w:hAnsi="宋体" w:eastAsia="宋体" w:cs="宋体"/>
              </w:rPr>
              <w:t>2</w:t>
            </w:r>
          </w:p>
        </w:tc>
        <w:tc>
          <w:tcPr>
            <w:tcW w:w="1374" w:type="dxa"/>
            <w:noWrap w:val="0"/>
            <w:vAlign w:val="center"/>
          </w:tcPr>
          <w:p w14:paraId="02E87C4F">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767" w:type="dxa"/>
            <w:noWrap w:val="0"/>
            <w:vAlign w:val="center"/>
          </w:tcPr>
          <w:p w14:paraId="51151A42">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770" w:type="dxa"/>
            <w:noWrap w:val="0"/>
            <w:vAlign w:val="center"/>
          </w:tcPr>
          <w:p w14:paraId="68F098A9">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728" w:type="dxa"/>
            <w:noWrap w:val="0"/>
            <w:vAlign w:val="center"/>
          </w:tcPr>
          <w:p w14:paraId="48312FDC">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243" w:type="dxa"/>
            <w:noWrap w:val="0"/>
            <w:vAlign w:val="center"/>
          </w:tcPr>
          <w:p w14:paraId="1B6037B3">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098" w:type="dxa"/>
            <w:noWrap w:val="0"/>
            <w:vAlign w:val="center"/>
          </w:tcPr>
          <w:p w14:paraId="23623D82">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068" w:type="dxa"/>
            <w:noWrap w:val="0"/>
            <w:vAlign w:val="center"/>
          </w:tcPr>
          <w:p w14:paraId="589BD111">
            <w:pPr>
              <w:pageBreakBefore w:val="0"/>
              <w:kinsoku/>
              <w:overflowPunct/>
              <w:topLinePunct w:val="0"/>
              <w:bidi w:val="0"/>
              <w:snapToGrid w:val="0"/>
              <w:spacing w:line="440" w:lineRule="exact"/>
              <w:jc w:val="center"/>
              <w:textAlignment w:val="auto"/>
              <w:rPr>
                <w:rFonts w:hint="eastAsia" w:ascii="宋体" w:hAnsi="宋体" w:eastAsia="宋体" w:cs="宋体"/>
              </w:rPr>
            </w:pPr>
          </w:p>
        </w:tc>
        <w:tc>
          <w:tcPr>
            <w:tcW w:w="1984" w:type="dxa"/>
            <w:noWrap w:val="0"/>
            <w:vAlign w:val="center"/>
          </w:tcPr>
          <w:p w14:paraId="5C060FCF">
            <w:pPr>
              <w:pageBreakBefore w:val="0"/>
              <w:kinsoku/>
              <w:overflowPunct/>
              <w:topLinePunct w:val="0"/>
              <w:bidi w:val="0"/>
              <w:snapToGrid w:val="0"/>
              <w:spacing w:line="440" w:lineRule="exact"/>
              <w:jc w:val="center"/>
              <w:textAlignment w:val="auto"/>
              <w:rPr>
                <w:rFonts w:hint="eastAsia" w:ascii="宋体" w:hAnsi="宋体" w:eastAsia="宋体" w:cs="宋体"/>
              </w:rPr>
            </w:pPr>
          </w:p>
        </w:tc>
      </w:tr>
      <w:tr w14:paraId="35CC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1C7F070A">
            <w:pPr>
              <w:pageBreakBefore w:val="0"/>
              <w:kinsoku/>
              <w:overflowPunct/>
              <w:topLinePunct w:val="0"/>
              <w:bidi w:val="0"/>
              <w:snapToGrid w:val="0"/>
              <w:spacing w:line="440" w:lineRule="exact"/>
              <w:jc w:val="center"/>
              <w:textAlignment w:val="auto"/>
              <w:rPr>
                <w:rFonts w:hint="eastAsia" w:ascii="宋体" w:hAnsi="宋体" w:eastAsia="宋体" w:cs="宋体"/>
                <w:lang w:eastAsia="zh-CN"/>
              </w:rPr>
            </w:pPr>
            <w:r>
              <w:rPr>
                <w:rFonts w:hint="eastAsia" w:ascii="宋体" w:hAnsi="宋体" w:eastAsia="宋体" w:cs="宋体"/>
              </w:rPr>
              <w:t>合计</w:t>
            </w:r>
            <w:r>
              <w:rPr>
                <w:rFonts w:hint="eastAsia" w:ascii="宋体" w:hAnsi="宋体" w:eastAsia="宋体" w:cs="宋体"/>
                <w:lang w:eastAsia="zh-CN"/>
              </w:rPr>
              <w:t>（元）</w:t>
            </w:r>
          </w:p>
        </w:tc>
        <w:tc>
          <w:tcPr>
            <w:tcW w:w="9032" w:type="dxa"/>
            <w:gridSpan w:val="8"/>
            <w:noWrap w:val="0"/>
            <w:vAlign w:val="center"/>
          </w:tcPr>
          <w:p w14:paraId="17EE93DC">
            <w:pPr>
              <w:pageBreakBefore w:val="0"/>
              <w:kinsoku/>
              <w:overflowPunct/>
              <w:topLinePunct w:val="0"/>
              <w:bidi w:val="0"/>
              <w:snapToGrid w:val="0"/>
              <w:spacing w:line="440" w:lineRule="exact"/>
              <w:textAlignment w:val="auto"/>
              <w:rPr>
                <w:rFonts w:hint="eastAsia" w:ascii="宋体" w:hAnsi="宋体" w:eastAsia="宋体" w:cs="宋体"/>
              </w:rPr>
            </w:pPr>
            <w:r>
              <w:rPr>
                <w:rFonts w:hint="eastAsia" w:ascii="宋体" w:hAnsi="宋体" w:eastAsia="宋体" w:cs="宋体"/>
              </w:rPr>
              <w:t xml:space="preserve">大写：                  小写：                            </w:t>
            </w:r>
          </w:p>
        </w:tc>
      </w:tr>
      <w:tr w14:paraId="50C4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878" w:type="dxa"/>
            <w:gridSpan w:val="9"/>
            <w:noWrap w:val="0"/>
            <w:vAlign w:val="center"/>
          </w:tcPr>
          <w:p w14:paraId="01251820">
            <w:pPr>
              <w:pageBreakBefore w:val="0"/>
              <w:kinsoku/>
              <w:overflowPunct/>
              <w:topLinePunct w:val="0"/>
              <w:bidi w:val="0"/>
              <w:snapToGrid w:val="0"/>
              <w:spacing w:line="440" w:lineRule="exact"/>
              <w:textAlignment w:val="auto"/>
              <w:rPr>
                <w:rFonts w:hint="eastAsia" w:ascii="宋体" w:hAnsi="宋体" w:eastAsia="宋体" w:cs="宋体"/>
              </w:rPr>
            </w:pPr>
            <w:r>
              <w:rPr>
                <w:rFonts w:hint="eastAsia" w:ascii="方正魏碑_GBK" w:hAnsi="方正魏碑_GBK" w:eastAsia="方正魏碑_GBK" w:cs="方正魏碑_GBK"/>
                <w:b/>
                <w:bCs/>
                <w:color w:val="000000"/>
                <w:sz w:val="28"/>
                <w:szCs w:val="28"/>
              </w:rPr>
              <w:t>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w:t>
            </w:r>
          </w:p>
        </w:tc>
      </w:tr>
    </w:tbl>
    <w:p w14:paraId="3B088ED9">
      <w:pPr>
        <w:keepNext w:val="0"/>
        <w:pageBreakBefore w:val="0"/>
        <w:kinsoku/>
        <w:wordWrap/>
        <w:overflowPunct/>
        <w:topLinePunct w:val="0"/>
        <w:bidi w:val="0"/>
        <w:spacing w:line="360" w:lineRule="auto"/>
        <w:rPr>
          <w:rFonts w:hint="eastAsia" w:ascii="宋体" w:hAnsi="宋体" w:cs="宋体"/>
          <w:color w:val="auto"/>
          <w:sz w:val="24"/>
          <w:szCs w:val="32"/>
        </w:rPr>
      </w:pPr>
      <w:r>
        <w:rPr>
          <w:rFonts w:hint="eastAsia" w:ascii="宋体" w:hAnsi="宋体" w:cs="宋体"/>
          <w:color w:val="auto"/>
          <w:sz w:val="24"/>
          <w:szCs w:val="32"/>
        </w:rPr>
        <w:t>投标单位（必须盖公章）：</w:t>
      </w:r>
    </w:p>
    <w:p w14:paraId="7CEDA487">
      <w:pPr>
        <w:keepNext w:val="0"/>
        <w:pageBreakBefore w:val="0"/>
        <w:kinsoku/>
        <w:wordWrap/>
        <w:overflowPunct/>
        <w:topLinePunct w:val="0"/>
        <w:bidi w:val="0"/>
        <w:spacing w:line="360" w:lineRule="auto"/>
        <w:rPr>
          <w:rFonts w:hint="eastAsia" w:ascii="宋体" w:hAnsi="宋体" w:cs="宋体"/>
          <w:color w:val="auto"/>
          <w:sz w:val="24"/>
          <w:szCs w:val="32"/>
        </w:rPr>
      </w:pPr>
      <w:r>
        <w:rPr>
          <w:rFonts w:hint="eastAsia" w:ascii="宋体" w:hAnsi="宋体" w:cs="宋体"/>
          <w:color w:val="auto"/>
          <w:sz w:val="24"/>
          <w:szCs w:val="32"/>
        </w:rPr>
        <w:t>联系电话（必须填写）：</w:t>
      </w:r>
    </w:p>
    <w:p w14:paraId="3A818D65">
      <w:pPr>
        <w:keepNext w:val="0"/>
        <w:pageBreakBefore w:val="0"/>
        <w:kinsoku/>
        <w:wordWrap/>
        <w:overflowPunct/>
        <w:topLinePunct w:val="0"/>
        <w:bidi w:val="0"/>
        <w:spacing w:line="360" w:lineRule="auto"/>
        <w:rPr>
          <w:rFonts w:hint="eastAsia" w:ascii="宋体" w:hAnsi="宋体" w:cs="宋体"/>
          <w:color w:val="auto"/>
        </w:rPr>
      </w:pPr>
      <w:r>
        <w:rPr>
          <w:rFonts w:hint="eastAsia" w:ascii="宋体" w:hAnsi="宋体" w:cs="宋体"/>
          <w:color w:val="auto"/>
          <w:sz w:val="24"/>
          <w:szCs w:val="32"/>
        </w:rPr>
        <w:t>日期：     年     月     日</w:t>
      </w:r>
    </w:p>
    <w:p w14:paraId="167E5A2E">
      <w:pPr>
        <w:pStyle w:val="212"/>
        <w:keepNext w:val="0"/>
        <w:pageBreakBefore w:val="0"/>
        <w:kinsoku/>
        <w:wordWrap/>
        <w:overflowPunct/>
        <w:topLinePunct w:val="0"/>
        <w:bidi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注： </w:t>
      </w:r>
    </w:p>
    <w:p w14:paraId="562782F0">
      <w:pPr>
        <w:pStyle w:val="212"/>
        <w:keepNext w:val="0"/>
        <w:pageBreakBefore w:val="0"/>
        <w:kinsoku/>
        <w:wordWrap/>
        <w:overflowPunct/>
        <w:topLinePunct w:val="0"/>
        <w:bidi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1.</w:t>
      </w:r>
      <w:r>
        <w:rPr>
          <w:rFonts w:hint="eastAsia" w:ascii="宋体" w:hAnsi="宋体" w:eastAsia="宋体" w:cs="宋体"/>
          <w:bCs/>
          <w:color w:val="auto"/>
          <w:sz w:val="24"/>
          <w:szCs w:val="22"/>
        </w:rPr>
        <w:t>所有价格</w:t>
      </w:r>
      <w:r>
        <w:rPr>
          <w:rFonts w:hint="eastAsia" w:hAnsi="宋体" w:cs="宋体"/>
          <w:bCs/>
          <w:color w:val="auto"/>
          <w:sz w:val="24"/>
          <w:szCs w:val="22"/>
          <w:lang w:eastAsia="zh-CN"/>
        </w:rPr>
        <w:t>采</w:t>
      </w:r>
      <w:r>
        <w:rPr>
          <w:rFonts w:hint="eastAsia" w:ascii="宋体" w:hAnsi="宋体" w:eastAsia="宋体" w:cs="宋体"/>
          <w:bCs/>
          <w:color w:val="auto"/>
          <w:sz w:val="24"/>
          <w:szCs w:val="22"/>
          <w:lang w:val="en-US" w:eastAsia="zh-CN"/>
        </w:rPr>
        <w:t>用</w:t>
      </w:r>
      <w:r>
        <w:rPr>
          <w:rFonts w:hint="eastAsia" w:ascii="宋体" w:hAnsi="宋体" w:eastAsia="宋体" w:cs="宋体"/>
          <w:bCs/>
          <w:color w:val="auto"/>
          <w:sz w:val="24"/>
          <w:szCs w:val="22"/>
        </w:rPr>
        <w:t>人民币表示。</w:t>
      </w:r>
    </w:p>
    <w:p w14:paraId="25E1AAB5">
      <w:pPr>
        <w:pStyle w:val="212"/>
        <w:keepNext w:val="0"/>
        <w:pageBreakBefore w:val="0"/>
        <w:kinsoku/>
        <w:wordWrap/>
        <w:overflowPunct/>
        <w:topLinePunct w:val="0"/>
        <w:bidi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2.</w:t>
      </w:r>
      <w:r>
        <w:rPr>
          <w:rFonts w:hint="eastAsia" w:ascii="宋体" w:hAnsi="宋体" w:eastAsia="宋体" w:cs="宋体"/>
          <w:bCs/>
          <w:color w:val="auto"/>
          <w:sz w:val="24"/>
          <w:szCs w:val="22"/>
        </w:rPr>
        <w:t>投标人的报价应包括人员、保险、税金、售后服务等所有费用，</w:t>
      </w:r>
      <w:r>
        <w:rPr>
          <w:rFonts w:hint="eastAsia" w:ascii="宋体" w:hAnsi="宋体" w:eastAsia="宋体" w:cs="宋体"/>
          <w:bCs/>
          <w:color w:val="auto"/>
          <w:sz w:val="24"/>
          <w:szCs w:val="22"/>
          <w:lang w:eastAsia="zh-CN"/>
        </w:rPr>
        <w:t>招标人</w:t>
      </w:r>
      <w:r>
        <w:rPr>
          <w:rFonts w:hint="eastAsia" w:ascii="宋体" w:hAnsi="宋体" w:eastAsia="宋体" w:cs="宋体"/>
          <w:bCs/>
          <w:color w:val="auto"/>
          <w:sz w:val="24"/>
          <w:szCs w:val="22"/>
        </w:rPr>
        <w:t>不再支付任何其他费用。</w:t>
      </w:r>
    </w:p>
    <w:p w14:paraId="446295A5">
      <w:pPr>
        <w:pStyle w:val="212"/>
        <w:keepNext w:val="0"/>
        <w:pageBreakBefore w:val="0"/>
        <w:kinsoku/>
        <w:wordWrap/>
        <w:overflowPunct/>
        <w:topLinePunct w:val="0"/>
        <w:bidi w:val="0"/>
        <w:spacing w:line="360" w:lineRule="auto"/>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3.报价必须机打，手工填写按无效标处理。</w:t>
      </w:r>
    </w:p>
    <w:p w14:paraId="1664F5D7">
      <w:pPr>
        <w:pStyle w:val="212"/>
        <w:keepNext w:val="0"/>
        <w:pageBreakBefore w:val="0"/>
        <w:kinsoku/>
        <w:wordWrap/>
        <w:overflowPunct/>
        <w:topLinePunct w:val="0"/>
        <w:bidi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eastAsia="zh-CN"/>
        </w:rPr>
        <w:t>4.此表不够可复制放大。</w:t>
      </w:r>
    </w:p>
    <w:p w14:paraId="6EC4F01F">
      <w:pPr>
        <w:pStyle w:val="212"/>
        <w:keepNext w:val="0"/>
        <w:pageBreakBefore w:val="0"/>
        <w:kinsoku/>
        <w:wordWrap/>
        <w:overflowPunct/>
        <w:topLinePunct w:val="0"/>
        <w:bidi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5.投标人应按照招标文件要求填写单价与总价。</w:t>
      </w:r>
    </w:p>
    <w:p w14:paraId="573C44FE">
      <w:pPr>
        <w:pStyle w:val="212"/>
        <w:keepNext w:val="0"/>
        <w:pageBreakBefore w:val="0"/>
        <w:kinsoku/>
        <w:wordWrap/>
        <w:overflowPunct/>
        <w:topLinePunct w:val="0"/>
        <w:bidi w:val="0"/>
        <w:spacing w:line="360" w:lineRule="auto"/>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val="en-US" w:eastAsia="zh-CN"/>
        </w:rPr>
        <w:t>6.</w:t>
      </w:r>
      <w:r>
        <w:rPr>
          <w:rFonts w:hint="eastAsia" w:ascii="宋体" w:hAnsi="宋体" w:eastAsia="宋体" w:cs="宋体"/>
          <w:bCs/>
          <w:color w:val="auto"/>
          <w:sz w:val="24"/>
          <w:szCs w:val="22"/>
          <w:lang w:eastAsia="zh-CN"/>
        </w:rPr>
        <w:t>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6B1EC341">
      <w:pPr>
        <w:rPr>
          <w:rFonts w:hint="default"/>
          <w:lang w:val="en-US" w:eastAsia="zh-CN"/>
        </w:rPr>
      </w:pPr>
    </w:p>
    <w:p w14:paraId="232AECB6">
      <w:pPr>
        <w:rPr>
          <w:rFonts w:hint="eastAsia" w:ascii="仿宋" w:hAnsi="仿宋" w:eastAsia="仿宋"/>
          <w:b/>
          <w:color w:val="auto"/>
          <w:sz w:val="32"/>
          <w:szCs w:val="32"/>
        </w:rPr>
      </w:pPr>
      <w:r>
        <w:rPr>
          <w:rFonts w:hint="eastAsia" w:ascii="仿宋" w:hAnsi="仿宋" w:eastAsia="仿宋"/>
          <w:b/>
          <w:color w:val="auto"/>
          <w:sz w:val="32"/>
          <w:szCs w:val="32"/>
        </w:rPr>
        <w:br w:type="page"/>
      </w:r>
    </w:p>
    <w:p w14:paraId="7E21B4C9">
      <w:pPr>
        <w:keepNext w:val="0"/>
        <w:pageBreakBefore w:val="0"/>
        <w:widowControl/>
        <w:numPr>
          <w:ilvl w:val="0"/>
          <w:numId w:val="0"/>
        </w:numPr>
        <w:kinsoku/>
        <w:wordWrap/>
        <w:overflowPunct/>
        <w:topLinePunct w:val="0"/>
        <w:bidi w:val="0"/>
        <w:spacing w:before="19" w:line="360" w:lineRule="auto"/>
        <w:jc w:val="center"/>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四</w:t>
      </w:r>
      <w:r>
        <w:rPr>
          <w:rFonts w:hint="eastAsia" w:ascii="宋体" w:hAnsi="宋体" w:eastAsia="宋体" w:cs="宋体"/>
          <w:b/>
          <w:bCs w:val="0"/>
          <w:color w:val="auto"/>
          <w:sz w:val="32"/>
          <w:szCs w:val="32"/>
          <w:lang w:val="en-US" w:eastAsia="zh-CN"/>
        </w:rPr>
        <w:t>、</w:t>
      </w:r>
      <w:r>
        <w:rPr>
          <w:rFonts w:hint="eastAsia" w:ascii="宋体" w:hAnsi="宋体" w:eastAsia="宋体" w:cs="宋体"/>
          <w:b/>
          <w:bCs w:val="0"/>
          <w:color w:val="auto"/>
          <w:sz w:val="32"/>
          <w:szCs w:val="32"/>
        </w:rPr>
        <w:t>投标人基本信息</w:t>
      </w:r>
    </w:p>
    <w:p w14:paraId="0B5D966A">
      <w:pPr>
        <w:keepNext w:val="0"/>
        <w:pageBreakBefore w:val="0"/>
        <w:widowControl/>
        <w:kinsoku/>
        <w:wordWrap/>
        <w:overflowPunct/>
        <w:topLinePunct w:val="0"/>
        <w:bidi w:val="0"/>
        <w:spacing w:before="19"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表一：</w:t>
      </w:r>
    </w:p>
    <w:tbl>
      <w:tblPr>
        <w:tblStyle w:val="3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2766"/>
        <w:gridCol w:w="2040"/>
        <w:gridCol w:w="2495"/>
      </w:tblGrid>
      <w:tr w14:paraId="3F3AF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4CABACCC">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投标人名称</w:t>
            </w:r>
          </w:p>
        </w:tc>
        <w:tc>
          <w:tcPr>
            <w:tcW w:w="3664" w:type="pct"/>
            <w:gridSpan w:val="3"/>
            <w:noWrap w:val="0"/>
            <w:vAlign w:val="center"/>
          </w:tcPr>
          <w:p w14:paraId="42DC4E95">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7D889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219BEA3B">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1388" w:type="pct"/>
            <w:noWrap w:val="0"/>
            <w:vAlign w:val="center"/>
          </w:tcPr>
          <w:p w14:paraId="113BBF74">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2A29FC96">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注册地</w:t>
            </w:r>
          </w:p>
        </w:tc>
        <w:tc>
          <w:tcPr>
            <w:tcW w:w="1250" w:type="pct"/>
            <w:noWrap w:val="0"/>
            <w:vAlign w:val="center"/>
          </w:tcPr>
          <w:p w14:paraId="43F5E111">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4E337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72C86299">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注册资金（万元）</w:t>
            </w:r>
          </w:p>
        </w:tc>
        <w:tc>
          <w:tcPr>
            <w:tcW w:w="1388" w:type="pct"/>
            <w:noWrap w:val="0"/>
            <w:vAlign w:val="center"/>
          </w:tcPr>
          <w:p w14:paraId="7C0B3EBA">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23CE89A0">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成立日期</w:t>
            </w:r>
          </w:p>
        </w:tc>
        <w:tc>
          <w:tcPr>
            <w:tcW w:w="1250" w:type="pct"/>
            <w:noWrap w:val="0"/>
            <w:vAlign w:val="center"/>
          </w:tcPr>
          <w:p w14:paraId="611D9CE4">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31047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07D9B74A">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类型</w:t>
            </w:r>
          </w:p>
        </w:tc>
        <w:tc>
          <w:tcPr>
            <w:tcW w:w="1388" w:type="pct"/>
            <w:noWrap w:val="0"/>
            <w:vAlign w:val="center"/>
          </w:tcPr>
          <w:p w14:paraId="6EFE0B3F">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5DA742C7">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营业期限</w:t>
            </w:r>
          </w:p>
        </w:tc>
        <w:tc>
          <w:tcPr>
            <w:tcW w:w="1250" w:type="pct"/>
            <w:noWrap w:val="0"/>
            <w:vAlign w:val="center"/>
          </w:tcPr>
          <w:p w14:paraId="71F33986">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401A2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7B54EF74">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登记机关</w:t>
            </w:r>
          </w:p>
        </w:tc>
        <w:tc>
          <w:tcPr>
            <w:tcW w:w="1388" w:type="pct"/>
            <w:noWrap w:val="0"/>
            <w:vAlign w:val="center"/>
          </w:tcPr>
          <w:p w14:paraId="3182EE6C">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6C758D36">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住  所</w:t>
            </w:r>
          </w:p>
        </w:tc>
        <w:tc>
          <w:tcPr>
            <w:tcW w:w="1250" w:type="pct"/>
            <w:noWrap w:val="0"/>
            <w:vAlign w:val="center"/>
          </w:tcPr>
          <w:p w14:paraId="5DE9BD13">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7A991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5A8004DD">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注册号或社会信用代码</w:t>
            </w:r>
          </w:p>
        </w:tc>
        <w:tc>
          <w:tcPr>
            <w:tcW w:w="3664" w:type="pct"/>
            <w:gridSpan w:val="3"/>
            <w:noWrap w:val="0"/>
            <w:vAlign w:val="center"/>
          </w:tcPr>
          <w:p w14:paraId="7D8AA30C">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378CD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39669A9E">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经营范围</w:t>
            </w:r>
          </w:p>
        </w:tc>
        <w:tc>
          <w:tcPr>
            <w:tcW w:w="3664" w:type="pct"/>
            <w:gridSpan w:val="3"/>
            <w:noWrap w:val="0"/>
            <w:vAlign w:val="center"/>
          </w:tcPr>
          <w:p w14:paraId="6AFE0E56">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15AF3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13E8EFEC">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3664" w:type="pct"/>
            <w:gridSpan w:val="3"/>
            <w:noWrap w:val="0"/>
            <w:vAlign w:val="center"/>
          </w:tcPr>
          <w:p w14:paraId="0032203D">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bl>
    <w:p w14:paraId="04872600">
      <w:pPr>
        <w:keepNext w:val="0"/>
        <w:pageBreakBefore w:val="0"/>
        <w:kinsoku/>
        <w:wordWrap/>
        <w:overflowPunct/>
        <w:topLinePunct w:val="0"/>
        <w:bidi w:val="0"/>
        <w:spacing w:line="360" w:lineRule="auto"/>
        <w:rPr>
          <w:rFonts w:hint="eastAsia" w:ascii="宋体" w:hAnsi="宋体" w:eastAsia="宋体" w:cs="宋体"/>
          <w:color w:val="auto"/>
          <w:sz w:val="28"/>
          <w:szCs w:val="28"/>
        </w:rPr>
      </w:pPr>
    </w:p>
    <w:p w14:paraId="00DBF12F">
      <w:pPr>
        <w:keepNext w:val="0"/>
        <w:pageBreakBefore w:val="0"/>
        <w:widowControl/>
        <w:kinsoku/>
        <w:wordWrap/>
        <w:overflowPunct/>
        <w:topLinePunct w:val="0"/>
        <w:bidi w:val="0"/>
        <w:spacing w:before="19" w:line="360" w:lineRule="auto"/>
        <w:rPr>
          <w:rFonts w:hint="eastAsia" w:ascii="宋体" w:hAnsi="宋体" w:eastAsia="宋体" w:cs="宋体"/>
          <w:b/>
          <w:color w:val="auto"/>
          <w:sz w:val="28"/>
          <w:szCs w:val="28"/>
        </w:rPr>
      </w:pPr>
      <w:r>
        <w:rPr>
          <w:rFonts w:hint="eastAsia" w:ascii="宋体" w:hAnsi="宋体" w:eastAsia="宋体" w:cs="宋体"/>
          <w:color w:val="auto"/>
          <w:sz w:val="28"/>
          <w:szCs w:val="28"/>
        </w:rPr>
        <w:t>投标人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公</w:t>
      </w:r>
      <w:r>
        <w:rPr>
          <w:rFonts w:hint="eastAsia" w:ascii="宋体" w:hAnsi="宋体" w:eastAsia="宋体" w:cs="宋体"/>
          <w:color w:val="auto"/>
          <w:sz w:val="28"/>
          <w:szCs w:val="28"/>
          <w:u w:val="single"/>
        </w:rPr>
        <w:t xml:space="preserve">章）    </w:t>
      </w:r>
    </w:p>
    <w:p w14:paraId="4FCF8799">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r>
    </w:p>
    <w:p w14:paraId="19023A91">
      <w:pPr>
        <w:keepNext w:val="0"/>
        <w:pageBreakBefore w:val="0"/>
        <w:widowControl/>
        <w:kinsoku/>
        <w:wordWrap/>
        <w:overflowPunct/>
        <w:topLinePunct w:val="0"/>
        <w:bidi w:val="0"/>
        <w:spacing w:before="19"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表二：</w:t>
      </w:r>
    </w:p>
    <w:tbl>
      <w:tblPr>
        <w:tblStyle w:val="3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2764"/>
        <w:gridCol w:w="2038"/>
        <w:gridCol w:w="2499"/>
      </w:tblGrid>
      <w:tr w14:paraId="41A63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14318019">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投标人名称</w:t>
            </w:r>
          </w:p>
        </w:tc>
        <w:tc>
          <w:tcPr>
            <w:tcW w:w="3664" w:type="pct"/>
            <w:gridSpan w:val="3"/>
            <w:noWrap w:val="0"/>
            <w:vAlign w:val="center"/>
          </w:tcPr>
          <w:p w14:paraId="53112288">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474CE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1DFE108A">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1387" w:type="pct"/>
            <w:noWrap w:val="0"/>
            <w:vAlign w:val="center"/>
          </w:tcPr>
          <w:p w14:paraId="0B12C9DE">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794259FB">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开办资金</w:t>
            </w:r>
          </w:p>
        </w:tc>
        <w:tc>
          <w:tcPr>
            <w:tcW w:w="1252" w:type="pct"/>
            <w:noWrap w:val="0"/>
            <w:vAlign w:val="center"/>
          </w:tcPr>
          <w:p w14:paraId="50F56BBA">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5CFBC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4BFC18CF">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经费来源</w:t>
            </w:r>
          </w:p>
        </w:tc>
        <w:tc>
          <w:tcPr>
            <w:tcW w:w="1387" w:type="pct"/>
            <w:noWrap w:val="0"/>
            <w:vAlign w:val="center"/>
          </w:tcPr>
          <w:p w14:paraId="1BCED317">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683CCBBC">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举办单位</w:t>
            </w:r>
          </w:p>
        </w:tc>
        <w:tc>
          <w:tcPr>
            <w:tcW w:w="1252" w:type="pct"/>
            <w:noWrap w:val="0"/>
            <w:vAlign w:val="center"/>
          </w:tcPr>
          <w:p w14:paraId="2FE8FD57">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41366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41AED6A1">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住所</w:t>
            </w:r>
          </w:p>
        </w:tc>
        <w:tc>
          <w:tcPr>
            <w:tcW w:w="1387" w:type="pct"/>
            <w:noWrap w:val="0"/>
            <w:vAlign w:val="center"/>
          </w:tcPr>
          <w:p w14:paraId="69AF72C7">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2AD259A6">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有效期</w:t>
            </w:r>
          </w:p>
        </w:tc>
        <w:tc>
          <w:tcPr>
            <w:tcW w:w="1252" w:type="pct"/>
            <w:noWrap w:val="0"/>
            <w:vAlign w:val="center"/>
          </w:tcPr>
          <w:p w14:paraId="2031DA2E">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67667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2E036222">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1387" w:type="pct"/>
            <w:noWrap w:val="0"/>
            <w:vAlign w:val="center"/>
          </w:tcPr>
          <w:p w14:paraId="6F52B937">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171076A0">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登记机关</w:t>
            </w:r>
          </w:p>
        </w:tc>
        <w:tc>
          <w:tcPr>
            <w:tcW w:w="1252" w:type="pct"/>
            <w:noWrap w:val="0"/>
            <w:vAlign w:val="center"/>
          </w:tcPr>
          <w:p w14:paraId="1F48C603">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67A6F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622C3884">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业务范围</w:t>
            </w:r>
          </w:p>
        </w:tc>
        <w:tc>
          <w:tcPr>
            <w:tcW w:w="3664" w:type="pct"/>
            <w:gridSpan w:val="3"/>
            <w:noWrap w:val="0"/>
            <w:vAlign w:val="center"/>
          </w:tcPr>
          <w:p w14:paraId="55BEB0BC">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324C3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4C22FFDA">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3664" w:type="pct"/>
            <w:gridSpan w:val="3"/>
            <w:noWrap w:val="0"/>
            <w:vAlign w:val="center"/>
          </w:tcPr>
          <w:p w14:paraId="153D8F1B">
            <w:pPr>
              <w:pStyle w:val="326"/>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bl>
    <w:p w14:paraId="6883413D">
      <w:pPr>
        <w:keepNext w:val="0"/>
        <w:pageBreakBefore w:val="0"/>
        <w:kinsoku/>
        <w:wordWrap/>
        <w:overflowPunct/>
        <w:topLinePunct w:val="0"/>
        <w:bidi w:val="0"/>
        <w:spacing w:line="360" w:lineRule="auto"/>
        <w:rPr>
          <w:rFonts w:hint="eastAsia" w:ascii="宋体" w:hAnsi="宋体" w:eastAsia="宋体" w:cs="宋体"/>
          <w:color w:val="auto"/>
          <w:sz w:val="28"/>
          <w:szCs w:val="28"/>
        </w:rPr>
      </w:pPr>
    </w:p>
    <w:p w14:paraId="0757B6E5">
      <w:pPr>
        <w:keepNext w:val="0"/>
        <w:pageBreakBefore w:val="0"/>
        <w:kinsoku/>
        <w:wordWrap/>
        <w:overflowPunct/>
        <w:topLinePunct w:val="0"/>
        <w:bidi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公</w:t>
      </w:r>
      <w:r>
        <w:rPr>
          <w:rFonts w:hint="eastAsia" w:ascii="宋体" w:hAnsi="宋体" w:eastAsia="宋体" w:cs="宋体"/>
          <w:color w:val="auto"/>
          <w:sz w:val="28"/>
          <w:szCs w:val="28"/>
          <w:u w:val="single"/>
        </w:rPr>
        <w:t xml:space="preserve">章）    </w:t>
      </w:r>
    </w:p>
    <w:p w14:paraId="287EC77B">
      <w:pPr>
        <w:keepNext w:val="0"/>
        <w:pageBreakBefore w:val="0"/>
        <w:kinsoku/>
        <w:wordWrap/>
        <w:overflowPunct/>
        <w:topLinePunct w:val="0"/>
        <w:bidi w:val="0"/>
        <w:spacing w:line="360" w:lineRule="auto"/>
        <w:rPr>
          <w:rFonts w:hint="eastAsia" w:ascii="宋体" w:hAnsi="宋体" w:eastAsia="宋体" w:cs="宋体"/>
          <w:bCs/>
          <w:color w:val="auto"/>
          <w:sz w:val="28"/>
          <w:szCs w:val="28"/>
        </w:rPr>
      </w:pPr>
    </w:p>
    <w:p w14:paraId="3D94EF4A">
      <w:pPr>
        <w:keepNext w:val="0"/>
        <w:pageBreakBefore w:val="0"/>
        <w:kinsoku/>
        <w:wordWrap/>
        <w:overflowPunct/>
        <w:topLinePunct w:val="0"/>
        <w:bidi w:val="0"/>
        <w:spacing w:line="360" w:lineRule="auto"/>
        <w:rPr>
          <w:rFonts w:hint="eastAsia" w:hAnsi="宋体" w:cs="宋体"/>
          <w:color w:val="auto"/>
        </w:rPr>
      </w:pPr>
      <w:r>
        <w:rPr>
          <w:rFonts w:hint="eastAsia" w:ascii="宋体" w:hAnsi="宋体" w:eastAsia="宋体" w:cs="宋体"/>
          <w:b/>
          <w:bCs w:val="0"/>
          <w:color w:val="auto"/>
          <w:sz w:val="28"/>
          <w:szCs w:val="28"/>
        </w:rPr>
        <w:t>注：</w:t>
      </w:r>
      <w:r>
        <w:rPr>
          <w:rFonts w:hint="eastAsia" w:ascii="宋体" w:hAnsi="宋体" w:cs="宋体"/>
          <w:b/>
          <w:bCs w:val="0"/>
          <w:color w:val="auto"/>
          <w:sz w:val="28"/>
          <w:szCs w:val="28"/>
          <w:lang w:eastAsia="zh-CN"/>
        </w:rPr>
        <w:t>投标人</w:t>
      </w:r>
      <w:r>
        <w:rPr>
          <w:rFonts w:hint="eastAsia" w:ascii="宋体" w:hAnsi="宋体" w:eastAsia="宋体" w:cs="宋体"/>
          <w:b/>
          <w:bCs w:val="0"/>
          <w:color w:val="auto"/>
          <w:sz w:val="28"/>
          <w:szCs w:val="28"/>
        </w:rPr>
        <w:t>为企业的，填写表一；</w:t>
      </w:r>
      <w:r>
        <w:rPr>
          <w:rFonts w:hint="eastAsia" w:ascii="宋体" w:hAnsi="宋体" w:cs="宋体"/>
          <w:b/>
          <w:bCs w:val="0"/>
          <w:color w:val="auto"/>
          <w:sz w:val="28"/>
          <w:szCs w:val="28"/>
          <w:lang w:eastAsia="zh-CN"/>
        </w:rPr>
        <w:t>投标人</w:t>
      </w:r>
      <w:r>
        <w:rPr>
          <w:rFonts w:hint="eastAsia" w:ascii="宋体" w:hAnsi="宋体" w:eastAsia="宋体" w:cs="宋体"/>
          <w:b/>
          <w:bCs w:val="0"/>
          <w:color w:val="auto"/>
          <w:sz w:val="28"/>
          <w:szCs w:val="28"/>
        </w:rPr>
        <w:t>为事业单位的，填写表二。</w:t>
      </w:r>
    </w:p>
    <w:p w14:paraId="4EA482AB">
      <w:pPr>
        <w:rPr>
          <w:rFonts w:hint="eastAsia" w:ascii="宋体" w:hAnsi="宋体" w:cs="宋体"/>
          <w:b/>
          <w:bCs/>
          <w:color w:val="auto"/>
          <w:sz w:val="32"/>
          <w:szCs w:val="32"/>
          <w:lang w:val="en-US" w:eastAsia="zh-CN"/>
        </w:rPr>
      </w:pPr>
      <w:bookmarkStart w:id="19" w:name="_Toc18359_WPSOffice_Level1"/>
      <w:r>
        <w:rPr>
          <w:rFonts w:hint="eastAsia" w:ascii="宋体" w:hAnsi="宋体" w:cs="宋体"/>
          <w:b/>
          <w:bCs/>
          <w:color w:val="auto"/>
          <w:sz w:val="32"/>
          <w:szCs w:val="32"/>
          <w:lang w:val="en-US" w:eastAsia="zh-CN"/>
        </w:rPr>
        <w:br w:type="page"/>
      </w:r>
    </w:p>
    <w:p w14:paraId="006297EA">
      <w:pPr>
        <w:keepNext w:val="0"/>
        <w:pageBreakBefore w:val="0"/>
        <w:kinsoku/>
        <w:wordWrap/>
        <w:overflowPunct/>
        <w:topLinePunct w:val="0"/>
        <w:bidi w:val="0"/>
        <w:spacing w:line="360" w:lineRule="auto"/>
        <w:jc w:val="center"/>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五</w:t>
      </w:r>
      <w:r>
        <w:rPr>
          <w:rFonts w:hint="eastAsia" w:ascii="宋体" w:hAnsi="宋体" w:eastAsia="宋体" w:cs="宋体"/>
          <w:b/>
          <w:bCs/>
          <w:color w:val="auto"/>
          <w:sz w:val="32"/>
          <w:szCs w:val="32"/>
        </w:rPr>
        <w:t>、</w:t>
      </w:r>
      <w:r>
        <w:rPr>
          <w:rFonts w:hint="eastAsia"/>
          <w:b/>
          <w:bCs/>
          <w:color w:val="auto"/>
          <w:spacing w:val="-3"/>
          <w:sz w:val="32"/>
          <w:szCs w:val="32"/>
          <w:lang w:val="en-US" w:eastAsia="zh-CN"/>
        </w:rPr>
        <w:t>人员配备表</w:t>
      </w:r>
    </w:p>
    <w:tbl>
      <w:tblPr>
        <w:tblStyle w:val="3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1242"/>
        <w:gridCol w:w="1064"/>
        <w:gridCol w:w="1200"/>
        <w:gridCol w:w="1200"/>
        <w:gridCol w:w="1106"/>
        <w:gridCol w:w="1477"/>
        <w:gridCol w:w="1614"/>
      </w:tblGrid>
      <w:tr w14:paraId="7BD63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528" w:type="pct"/>
            <w:noWrap w:val="0"/>
            <w:vAlign w:val="center"/>
          </w:tcPr>
          <w:p w14:paraId="5C06F23B">
            <w:pPr>
              <w:spacing w:line="480" w:lineRule="exact"/>
              <w:jc w:val="center"/>
              <w:rPr>
                <w:rFonts w:ascii="宋体" w:hAnsi="宋体"/>
                <w:color w:val="auto"/>
                <w:sz w:val="24"/>
              </w:rPr>
            </w:pPr>
            <w:r>
              <w:rPr>
                <w:rFonts w:hint="eastAsia" w:ascii="宋体" w:hAnsi="宋体"/>
                <w:color w:val="auto"/>
                <w:sz w:val="24"/>
              </w:rPr>
              <w:t>序号</w:t>
            </w:r>
          </w:p>
        </w:tc>
        <w:tc>
          <w:tcPr>
            <w:tcW w:w="623" w:type="pct"/>
            <w:noWrap w:val="0"/>
            <w:vAlign w:val="center"/>
          </w:tcPr>
          <w:p w14:paraId="1BA3B4DA">
            <w:pPr>
              <w:spacing w:line="480" w:lineRule="exact"/>
              <w:jc w:val="center"/>
              <w:rPr>
                <w:rFonts w:ascii="宋体" w:hAnsi="宋体"/>
                <w:color w:val="auto"/>
                <w:sz w:val="24"/>
              </w:rPr>
            </w:pPr>
            <w:r>
              <w:rPr>
                <w:rFonts w:hint="eastAsia" w:ascii="宋体" w:hAnsi="宋体"/>
                <w:color w:val="auto"/>
                <w:sz w:val="24"/>
              </w:rPr>
              <w:t>姓名</w:t>
            </w:r>
          </w:p>
        </w:tc>
        <w:tc>
          <w:tcPr>
            <w:tcW w:w="534" w:type="pct"/>
            <w:noWrap w:val="0"/>
            <w:vAlign w:val="center"/>
          </w:tcPr>
          <w:p w14:paraId="530D100B">
            <w:pPr>
              <w:spacing w:line="480" w:lineRule="exact"/>
              <w:jc w:val="center"/>
              <w:rPr>
                <w:rFonts w:ascii="宋体" w:hAnsi="宋体"/>
                <w:color w:val="auto"/>
                <w:sz w:val="24"/>
              </w:rPr>
            </w:pPr>
            <w:r>
              <w:rPr>
                <w:rFonts w:hint="eastAsia" w:ascii="宋体" w:hAnsi="宋体"/>
                <w:color w:val="auto"/>
                <w:sz w:val="24"/>
              </w:rPr>
              <w:t>年龄</w:t>
            </w:r>
          </w:p>
        </w:tc>
        <w:tc>
          <w:tcPr>
            <w:tcW w:w="602" w:type="pct"/>
            <w:noWrap w:val="0"/>
            <w:vAlign w:val="center"/>
          </w:tcPr>
          <w:p w14:paraId="3A6E55CE">
            <w:pPr>
              <w:spacing w:line="480" w:lineRule="exact"/>
              <w:jc w:val="center"/>
              <w:rPr>
                <w:rFonts w:ascii="宋体" w:hAnsi="宋体"/>
                <w:color w:val="auto"/>
                <w:sz w:val="24"/>
              </w:rPr>
            </w:pPr>
            <w:r>
              <w:rPr>
                <w:rFonts w:hint="eastAsia" w:ascii="宋体" w:hAnsi="宋体"/>
                <w:color w:val="auto"/>
                <w:sz w:val="24"/>
              </w:rPr>
              <w:t>学历</w:t>
            </w:r>
          </w:p>
        </w:tc>
        <w:tc>
          <w:tcPr>
            <w:tcW w:w="602" w:type="pct"/>
            <w:noWrap w:val="0"/>
            <w:vAlign w:val="center"/>
          </w:tcPr>
          <w:p w14:paraId="3FB94632">
            <w:pPr>
              <w:spacing w:line="480" w:lineRule="exact"/>
              <w:jc w:val="center"/>
              <w:rPr>
                <w:rFonts w:ascii="宋体" w:hAnsi="宋体"/>
                <w:color w:val="auto"/>
                <w:sz w:val="24"/>
              </w:rPr>
            </w:pPr>
            <w:r>
              <w:rPr>
                <w:rFonts w:hint="eastAsia" w:ascii="宋体" w:hAnsi="宋体"/>
                <w:color w:val="auto"/>
                <w:sz w:val="24"/>
              </w:rPr>
              <w:t>专业</w:t>
            </w:r>
          </w:p>
        </w:tc>
        <w:tc>
          <w:tcPr>
            <w:tcW w:w="555" w:type="pct"/>
            <w:noWrap w:val="0"/>
            <w:vAlign w:val="center"/>
          </w:tcPr>
          <w:p w14:paraId="4BEE12FC">
            <w:pPr>
              <w:spacing w:line="480" w:lineRule="exact"/>
              <w:jc w:val="center"/>
              <w:rPr>
                <w:rFonts w:ascii="宋体" w:hAnsi="宋体"/>
                <w:color w:val="auto"/>
                <w:sz w:val="24"/>
              </w:rPr>
            </w:pPr>
            <w:r>
              <w:rPr>
                <w:rFonts w:hint="eastAsia" w:ascii="宋体" w:hAnsi="宋体"/>
                <w:color w:val="auto"/>
                <w:sz w:val="24"/>
              </w:rPr>
              <w:t>职称</w:t>
            </w:r>
          </w:p>
        </w:tc>
        <w:tc>
          <w:tcPr>
            <w:tcW w:w="741" w:type="pct"/>
            <w:noWrap w:val="0"/>
            <w:vAlign w:val="center"/>
          </w:tcPr>
          <w:p w14:paraId="45D859DD">
            <w:pPr>
              <w:spacing w:line="480" w:lineRule="exact"/>
              <w:jc w:val="center"/>
              <w:rPr>
                <w:rFonts w:hint="eastAsia" w:ascii="宋体" w:hAnsi="宋体" w:eastAsia="宋体"/>
                <w:color w:val="auto"/>
                <w:sz w:val="24"/>
                <w:lang w:eastAsia="zh-CN"/>
              </w:rPr>
            </w:pPr>
            <w:r>
              <w:rPr>
                <w:rFonts w:hint="eastAsia" w:ascii="宋体" w:hAnsi="宋体"/>
                <w:color w:val="auto"/>
                <w:sz w:val="24"/>
              </w:rPr>
              <w:t>相关证书</w:t>
            </w:r>
            <w:r>
              <w:rPr>
                <w:rFonts w:hint="eastAsia" w:ascii="宋体" w:hAnsi="宋体"/>
                <w:color w:val="auto"/>
                <w:sz w:val="24"/>
                <w:lang w:eastAsia="zh-CN"/>
              </w:rPr>
              <w:t>（编号）</w:t>
            </w:r>
          </w:p>
        </w:tc>
        <w:tc>
          <w:tcPr>
            <w:tcW w:w="810" w:type="pct"/>
            <w:noWrap w:val="0"/>
            <w:vAlign w:val="center"/>
          </w:tcPr>
          <w:p w14:paraId="07C8A644">
            <w:pPr>
              <w:spacing w:line="480" w:lineRule="exact"/>
              <w:jc w:val="center"/>
              <w:rPr>
                <w:rFonts w:ascii="宋体" w:hAnsi="宋体"/>
                <w:color w:val="auto"/>
                <w:sz w:val="24"/>
              </w:rPr>
            </w:pPr>
            <w:r>
              <w:rPr>
                <w:rFonts w:hint="eastAsia" w:ascii="宋体" w:hAnsi="宋体"/>
                <w:color w:val="auto"/>
                <w:sz w:val="24"/>
              </w:rPr>
              <w:t>拟任职务</w:t>
            </w:r>
          </w:p>
        </w:tc>
      </w:tr>
      <w:tr w14:paraId="6B84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528" w:type="pct"/>
            <w:noWrap w:val="0"/>
            <w:vAlign w:val="center"/>
          </w:tcPr>
          <w:p w14:paraId="6B7491B2">
            <w:pPr>
              <w:pStyle w:val="337"/>
              <w:spacing w:line="240" w:lineRule="auto"/>
              <w:ind w:left="0" w:leftChars="0"/>
              <w:jc w:val="center"/>
              <w:rPr>
                <w:rFonts w:ascii="宋体" w:hAnsi="宋体"/>
                <w:color w:val="auto"/>
                <w:sz w:val="28"/>
              </w:rPr>
            </w:pPr>
            <w:r>
              <w:rPr>
                <w:color w:val="auto"/>
              </w:rPr>
              <w:t>1</w:t>
            </w:r>
          </w:p>
        </w:tc>
        <w:tc>
          <w:tcPr>
            <w:tcW w:w="623" w:type="pct"/>
            <w:noWrap w:val="0"/>
            <w:vAlign w:val="top"/>
          </w:tcPr>
          <w:p w14:paraId="13061995">
            <w:pPr>
              <w:spacing w:line="800" w:lineRule="exact"/>
              <w:rPr>
                <w:rFonts w:ascii="宋体" w:hAnsi="宋体"/>
                <w:color w:val="auto"/>
                <w:sz w:val="28"/>
              </w:rPr>
            </w:pPr>
          </w:p>
        </w:tc>
        <w:tc>
          <w:tcPr>
            <w:tcW w:w="534" w:type="pct"/>
            <w:noWrap w:val="0"/>
            <w:vAlign w:val="top"/>
          </w:tcPr>
          <w:p w14:paraId="4BF1EC00">
            <w:pPr>
              <w:spacing w:line="800" w:lineRule="exact"/>
              <w:rPr>
                <w:rFonts w:ascii="宋体" w:hAnsi="宋体"/>
                <w:color w:val="auto"/>
                <w:sz w:val="28"/>
              </w:rPr>
            </w:pPr>
          </w:p>
        </w:tc>
        <w:tc>
          <w:tcPr>
            <w:tcW w:w="602" w:type="pct"/>
            <w:noWrap w:val="0"/>
            <w:vAlign w:val="top"/>
          </w:tcPr>
          <w:p w14:paraId="6F211881">
            <w:pPr>
              <w:spacing w:line="800" w:lineRule="exact"/>
              <w:rPr>
                <w:rFonts w:ascii="宋体" w:hAnsi="宋体"/>
                <w:color w:val="auto"/>
                <w:sz w:val="28"/>
              </w:rPr>
            </w:pPr>
          </w:p>
        </w:tc>
        <w:tc>
          <w:tcPr>
            <w:tcW w:w="602" w:type="pct"/>
            <w:noWrap w:val="0"/>
            <w:vAlign w:val="top"/>
          </w:tcPr>
          <w:p w14:paraId="796F7990">
            <w:pPr>
              <w:spacing w:line="800" w:lineRule="exact"/>
              <w:rPr>
                <w:rFonts w:ascii="宋体" w:hAnsi="宋体"/>
                <w:color w:val="auto"/>
                <w:sz w:val="28"/>
              </w:rPr>
            </w:pPr>
          </w:p>
        </w:tc>
        <w:tc>
          <w:tcPr>
            <w:tcW w:w="555" w:type="pct"/>
            <w:noWrap w:val="0"/>
            <w:vAlign w:val="top"/>
          </w:tcPr>
          <w:p w14:paraId="61245E48">
            <w:pPr>
              <w:spacing w:line="800" w:lineRule="exact"/>
              <w:rPr>
                <w:rFonts w:ascii="宋体" w:hAnsi="宋体"/>
                <w:color w:val="auto"/>
                <w:sz w:val="28"/>
              </w:rPr>
            </w:pPr>
          </w:p>
        </w:tc>
        <w:tc>
          <w:tcPr>
            <w:tcW w:w="741" w:type="pct"/>
            <w:noWrap w:val="0"/>
            <w:vAlign w:val="top"/>
          </w:tcPr>
          <w:p w14:paraId="27239352">
            <w:pPr>
              <w:spacing w:line="800" w:lineRule="exact"/>
              <w:rPr>
                <w:rFonts w:ascii="宋体" w:hAnsi="宋体"/>
                <w:color w:val="auto"/>
                <w:sz w:val="28"/>
              </w:rPr>
            </w:pPr>
          </w:p>
        </w:tc>
        <w:tc>
          <w:tcPr>
            <w:tcW w:w="810" w:type="pct"/>
            <w:noWrap w:val="0"/>
            <w:vAlign w:val="top"/>
          </w:tcPr>
          <w:p w14:paraId="464F072E">
            <w:pPr>
              <w:spacing w:line="800" w:lineRule="exact"/>
              <w:rPr>
                <w:rFonts w:ascii="宋体" w:hAnsi="宋体"/>
                <w:color w:val="auto"/>
                <w:sz w:val="28"/>
              </w:rPr>
            </w:pPr>
          </w:p>
        </w:tc>
      </w:tr>
      <w:tr w14:paraId="7E1F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528" w:type="pct"/>
            <w:noWrap w:val="0"/>
            <w:vAlign w:val="center"/>
          </w:tcPr>
          <w:p w14:paraId="7FC284E5">
            <w:pPr>
              <w:spacing w:line="240" w:lineRule="auto"/>
              <w:ind w:left="0"/>
              <w:jc w:val="center"/>
              <w:rPr>
                <w:color w:val="auto"/>
              </w:rPr>
            </w:pPr>
          </w:p>
          <w:p w14:paraId="7E09FEA0">
            <w:pPr>
              <w:pStyle w:val="337"/>
              <w:spacing w:line="240" w:lineRule="auto"/>
              <w:ind w:left="0" w:leftChars="0"/>
              <w:jc w:val="center"/>
              <w:rPr>
                <w:rFonts w:ascii="宋体" w:hAnsi="宋体"/>
                <w:color w:val="auto"/>
                <w:sz w:val="28"/>
              </w:rPr>
            </w:pPr>
            <w:r>
              <w:rPr>
                <w:color w:val="auto"/>
              </w:rPr>
              <w:t>2</w:t>
            </w:r>
          </w:p>
        </w:tc>
        <w:tc>
          <w:tcPr>
            <w:tcW w:w="623" w:type="pct"/>
            <w:noWrap w:val="0"/>
            <w:vAlign w:val="top"/>
          </w:tcPr>
          <w:p w14:paraId="2C0B13F2">
            <w:pPr>
              <w:spacing w:line="800" w:lineRule="exact"/>
              <w:rPr>
                <w:rFonts w:ascii="宋体" w:hAnsi="宋体"/>
                <w:color w:val="auto"/>
                <w:sz w:val="28"/>
              </w:rPr>
            </w:pPr>
          </w:p>
        </w:tc>
        <w:tc>
          <w:tcPr>
            <w:tcW w:w="534" w:type="pct"/>
            <w:noWrap w:val="0"/>
            <w:vAlign w:val="top"/>
          </w:tcPr>
          <w:p w14:paraId="5BF47222">
            <w:pPr>
              <w:spacing w:line="800" w:lineRule="exact"/>
              <w:rPr>
                <w:rFonts w:ascii="宋体" w:hAnsi="宋体"/>
                <w:color w:val="auto"/>
                <w:sz w:val="28"/>
              </w:rPr>
            </w:pPr>
          </w:p>
        </w:tc>
        <w:tc>
          <w:tcPr>
            <w:tcW w:w="602" w:type="pct"/>
            <w:noWrap w:val="0"/>
            <w:vAlign w:val="top"/>
          </w:tcPr>
          <w:p w14:paraId="7E07392D">
            <w:pPr>
              <w:spacing w:line="800" w:lineRule="exact"/>
              <w:rPr>
                <w:rFonts w:ascii="宋体" w:hAnsi="宋体"/>
                <w:color w:val="auto"/>
                <w:sz w:val="28"/>
              </w:rPr>
            </w:pPr>
          </w:p>
        </w:tc>
        <w:tc>
          <w:tcPr>
            <w:tcW w:w="602" w:type="pct"/>
            <w:noWrap w:val="0"/>
            <w:vAlign w:val="top"/>
          </w:tcPr>
          <w:p w14:paraId="32B99BF6">
            <w:pPr>
              <w:spacing w:line="800" w:lineRule="exact"/>
              <w:rPr>
                <w:rFonts w:ascii="宋体" w:hAnsi="宋体"/>
                <w:color w:val="auto"/>
                <w:sz w:val="28"/>
              </w:rPr>
            </w:pPr>
          </w:p>
        </w:tc>
        <w:tc>
          <w:tcPr>
            <w:tcW w:w="555" w:type="pct"/>
            <w:noWrap w:val="0"/>
            <w:vAlign w:val="top"/>
          </w:tcPr>
          <w:p w14:paraId="1BEBD2C9">
            <w:pPr>
              <w:spacing w:line="800" w:lineRule="exact"/>
              <w:rPr>
                <w:rFonts w:ascii="宋体" w:hAnsi="宋体"/>
                <w:color w:val="auto"/>
                <w:sz w:val="28"/>
              </w:rPr>
            </w:pPr>
          </w:p>
        </w:tc>
        <w:tc>
          <w:tcPr>
            <w:tcW w:w="741" w:type="pct"/>
            <w:noWrap w:val="0"/>
            <w:vAlign w:val="top"/>
          </w:tcPr>
          <w:p w14:paraId="339EE01D">
            <w:pPr>
              <w:spacing w:line="800" w:lineRule="exact"/>
              <w:rPr>
                <w:rFonts w:ascii="宋体" w:hAnsi="宋体"/>
                <w:color w:val="auto"/>
                <w:sz w:val="28"/>
              </w:rPr>
            </w:pPr>
          </w:p>
        </w:tc>
        <w:tc>
          <w:tcPr>
            <w:tcW w:w="810" w:type="pct"/>
            <w:noWrap w:val="0"/>
            <w:vAlign w:val="top"/>
          </w:tcPr>
          <w:p w14:paraId="60AF8459">
            <w:pPr>
              <w:spacing w:line="800" w:lineRule="exact"/>
              <w:rPr>
                <w:rFonts w:ascii="宋体" w:hAnsi="宋体"/>
                <w:color w:val="auto"/>
                <w:sz w:val="28"/>
              </w:rPr>
            </w:pPr>
          </w:p>
        </w:tc>
      </w:tr>
      <w:tr w14:paraId="4085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528" w:type="pct"/>
            <w:noWrap w:val="0"/>
            <w:vAlign w:val="center"/>
          </w:tcPr>
          <w:p w14:paraId="5BDC0CE9">
            <w:pPr>
              <w:spacing w:line="240" w:lineRule="auto"/>
              <w:ind w:left="0"/>
              <w:jc w:val="center"/>
              <w:rPr>
                <w:color w:val="auto"/>
              </w:rPr>
            </w:pPr>
          </w:p>
          <w:p w14:paraId="1C6D6D4C">
            <w:pPr>
              <w:pStyle w:val="337"/>
              <w:spacing w:line="240" w:lineRule="auto"/>
              <w:ind w:left="0" w:leftChars="0"/>
              <w:jc w:val="center"/>
              <w:rPr>
                <w:rFonts w:ascii="宋体" w:hAnsi="宋体"/>
                <w:color w:val="auto"/>
                <w:sz w:val="28"/>
              </w:rPr>
            </w:pPr>
            <w:r>
              <w:rPr>
                <w:color w:val="auto"/>
              </w:rPr>
              <w:t>3</w:t>
            </w:r>
          </w:p>
        </w:tc>
        <w:tc>
          <w:tcPr>
            <w:tcW w:w="623" w:type="pct"/>
            <w:noWrap w:val="0"/>
            <w:vAlign w:val="top"/>
          </w:tcPr>
          <w:p w14:paraId="2366837E">
            <w:pPr>
              <w:spacing w:line="800" w:lineRule="exact"/>
              <w:rPr>
                <w:rFonts w:ascii="宋体" w:hAnsi="宋体"/>
                <w:color w:val="auto"/>
                <w:sz w:val="28"/>
              </w:rPr>
            </w:pPr>
          </w:p>
        </w:tc>
        <w:tc>
          <w:tcPr>
            <w:tcW w:w="534" w:type="pct"/>
            <w:noWrap w:val="0"/>
            <w:vAlign w:val="top"/>
          </w:tcPr>
          <w:p w14:paraId="1B525839">
            <w:pPr>
              <w:spacing w:line="800" w:lineRule="exact"/>
              <w:rPr>
                <w:rFonts w:ascii="宋体" w:hAnsi="宋体"/>
                <w:color w:val="auto"/>
                <w:sz w:val="28"/>
              </w:rPr>
            </w:pPr>
          </w:p>
        </w:tc>
        <w:tc>
          <w:tcPr>
            <w:tcW w:w="602" w:type="pct"/>
            <w:noWrap w:val="0"/>
            <w:vAlign w:val="top"/>
          </w:tcPr>
          <w:p w14:paraId="65C2CA3D">
            <w:pPr>
              <w:spacing w:line="800" w:lineRule="exact"/>
              <w:rPr>
                <w:rFonts w:ascii="宋体" w:hAnsi="宋体"/>
                <w:color w:val="auto"/>
                <w:sz w:val="28"/>
              </w:rPr>
            </w:pPr>
          </w:p>
        </w:tc>
        <w:tc>
          <w:tcPr>
            <w:tcW w:w="602" w:type="pct"/>
            <w:noWrap w:val="0"/>
            <w:vAlign w:val="top"/>
          </w:tcPr>
          <w:p w14:paraId="608388C0">
            <w:pPr>
              <w:spacing w:line="800" w:lineRule="exact"/>
              <w:rPr>
                <w:rFonts w:ascii="宋体" w:hAnsi="宋体"/>
                <w:color w:val="auto"/>
                <w:sz w:val="28"/>
              </w:rPr>
            </w:pPr>
          </w:p>
        </w:tc>
        <w:tc>
          <w:tcPr>
            <w:tcW w:w="555" w:type="pct"/>
            <w:noWrap w:val="0"/>
            <w:vAlign w:val="top"/>
          </w:tcPr>
          <w:p w14:paraId="0F7F55EA">
            <w:pPr>
              <w:spacing w:line="800" w:lineRule="exact"/>
              <w:rPr>
                <w:rFonts w:ascii="宋体" w:hAnsi="宋体"/>
                <w:color w:val="auto"/>
                <w:sz w:val="28"/>
              </w:rPr>
            </w:pPr>
          </w:p>
        </w:tc>
        <w:tc>
          <w:tcPr>
            <w:tcW w:w="741" w:type="pct"/>
            <w:noWrap w:val="0"/>
            <w:vAlign w:val="top"/>
          </w:tcPr>
          <w:p w14:paraId="090917F7">
            <w:pPr>
              <w:spacing w:line="800" w:lineRule="exact"/>
              <w:rPr>
                <w:rFonts w:ascii="宋体" w:hAnsi="宋体"/>
                <w:color w:val="auto"/>
                <w:sz w:val="28"/>
              </w:rPr>
            </w:pPr>
          </w:p>
        </w:tc>
        <w:tc>
          <w:tcPr>
            <w:tcW w:w="810" w:type="pct"/>
            <w:noWrap w:val="0"/>
            <w:vAlign w:val="top"/>
          </w:tcPr>
          <w:p w14:paraId="032F398C">
            <w:pPr>
              <w:spacing w:line="800" w:lineRule="exact"/>
              <w:rPr>
                <w:rFonts w:ascii="宋体" w:hAnsi="宋体"/>
                <w:color w:val="auto"/>
                <w:sz w:val="28"/>
              </w:rPr>
            </w:pPr>
          </w:p>
        </w:tc>
      </w:tr>
      <w:tr w14:paraId="1C6C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528" w:type="pct"/>
            <w:noWrap w:val="0"/>
            <w:vAlign w:val="center"/>
          </w:tcPr>
          <w:p w14:paraId="4B5055AF">
            <w:pPr>
              <w:pStyle w:val="337"/>
              <w:spacing w:line="240" w:lineRule="auto"/>
              <w:ind w:left="0" w:leftChars="0"/>
              <w:jc w:val="center"/>
              <w:rPr>
                <w:rFonts w:ascii="宋体" w:hAnsi="宋体"/>
                <w:color w:val="auto"/>
                <w:sz w:val="28"/>
              </w:rPr>
            </w:pPr>
            <w:r>
              <w:rPr>
                <w:color w:val="auto"/>
              </w:rPr>
              <w:t>4</w:t>
            </w:r>
          </w:p>
        </w:tc>
        <w:tc>
          <w:tcPr>
            <w:tcW w:w="623" w:type="pct"/>
            <w:noWrap w:val="0"/>
            <w:vAlign w:val="top"/>
          </w:tcPr>
          <w:p w14:paraId="3975CD37">
            <w:pPr>
              <w:spacing w:line="800" w:lineRule="exact"/>
              <w:rPr>
                <w:rFonts w:ascii="宋体" w:hAnsi="宋体"/>
                <w:color w:val="auto"/>
                <w:sz w:val="28"/>
              </w:rPr>
            </w:pPr>
          </w:p>
        </w:tc>
        <w:tc>
          <w:tcPr>
            <w:tcW w:w="534" w:type="pct"/>
            <w:noWrap w:val="0"/>
            <w:vAlign w:val="top"/>
          </w:tcPr>
          <w:p w14:paraId="3A6EB62B">
            <w:pPr>
              <w:spacing w:line="800" w:lineRule="exact"/>
              <w:rPr>
                <w:rFonts w:ascii="宋体" w:hAnsi="宋体"/>
                <w:color w:val="auto"/>
                <w:sz w:val="28"/>
              </w:rPr>
            </w:pPr>
          </w:p>
        </w:tc>
        <w:tc>
          <w:tcPr>
            <w:tcW w:w="602" w:type="pct"/>
            <w:noWrap w:val="0"/>
            <w:vAlign w:val="top"/>
          </w:tcPr>
          <w:p w14:paraId="5CD38C4E">
            <w:pPr>
              <w:spacing w:line="800" w:lineRule="exact"/>
              <w:rPr>
                <w:rFonts w:ascii="宋体" w:hAnsi="宋体"/>
                <w:color w:val="auto"/>
                <w:sz w:val="28"/>
              </w:rPr>
            </w:pPr>
          </w:p>
        </w:tc>
        <w:tc>
          <w:tcPr>
            <w:tcW w:w="602" w:type="pct"/>
            <w:noWrap w:val="0"/>
            <w:vAlign w:val="top"/>
          </w:tcPr>
          <w:p w14:paraId="6D19A04F">
            <w:pPr>
              <w:spacing w:line="800" w:lineRule="exact"/>
              <w:rPr>
                <w:rFonts w:ascii="宋体" w:hAnsi="宋体"/>
                <w:color w:val="auto"/>
                <w:sz w:val="28"/>
              </w:rPr>
            </w:pPr>
          </w:p>
        </w:tc>
        <w:tc>
          <w:tcPr>
            <w:tcW w:w="555" w:type="pct"/>
            <w:noWrap w:val="0"/>
            <w:vAlign w:val="top"/>
          </w:tcPr>
          <w:p w14:paraId="0F3229FA">
            <w:pPr>
              <w:spacing w:line="800" w:lineRule="exact"/>
              <w:rPr>
                <w:rFonts w:ascii="宋体" w:hAnsi="宋体"/>
                <w:color w:val="auto"/>
                <w:sz w:val="28"/>
              </w:rPr>
            </w:pPr>
          </w:p>
        </w:tc>
        <w:tc>
          <w:tcPr>
            <w:tcW w:w="741" w:type="pct"/>
            <w:noWrap w:val="0"/>
            <w:vAlign w:val="top"/>
          </w:tcPr>
          <w:p w14:paraId="2D8EB9AD">
            <w:pPr>
              <w:spacing w:line="800" w:lineRule="exact"/>
              <w:rPr>
                <w:rFonts w:ascii="宋体" w:hAnsi="宋体"/>
                <w:color w:val="auto"/>
                <w:sz w:val="28"/>
              </w:rPr>
            </w:pPr>
          </w:p>
        </w:tc>
        <w:tc>
          <w:tcPr>
            <w:tcW w:w="810" w:type="pct"/>
            <w:noWrap w:val="0"/>
            <w:vAlign w:val="top"/>
          </w:tcPr>
          <w:p w14:paraId="19BDA998">
            <w:pPr>
              <w:spacing w:line="800" w:lineRule="exact"/>
              <w:rPr>
                <w:rFonts w:ascii="宋体" w:hAnsi="宋体"/>
                <w:color w:val="auto"/>
                <w:sz w:val="28"/>
              </w:rPr>
            </w:pPr>
          </w:p>
        </w:tc>
      </w:tr>
      <w:tr w14:paraId="7BC1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528" w:type="pct"/>
            <w:noWrap w:val="0"/>
            <w:vAlign w:val="center"/>
          </w:tcPr>
          <w:p w14:paraId="77F2201D">
            <w:pPr>
              <w:pStyle w:val="337"/>
              <w:spacing w:line="240" w:lineRule="auto"/>
              <w:ind w:left="0" w:leftChars="0"/>
              <w:jc w:val="center"/>
              <w:rPr>
                <w:rFonts w:ascii="宋体" w:hAnsi="宋体"/>
                <w:color w:val="auto"/>
                <w:sz w:val="28"/>
              </w:rPr>
            </w:pPr>
            <w:r>
              <w:rPr>
                <w:color w:val="auto"/>
              </w:rPr>
              <w:t>5</w:t>
            </w:r>
          </w:p>
        </w:tc>
        <w:tc>
          <w:tcPr>
            <w:tcW w:w="623" w:type="pct"/>
            <w:noWrap w:val="0"/>
            <w:vAlign w:val="top"/>
          </w:tcPr>
          <w:p w14:paraId="1D3E8934">
            <w:pPr>
              <w:spacing w:line="800" w:lineRule="exact"/>
              <w:rPr>
                <w:rFonts w:ascii="宋体" w:hAnsi="宋体"/>
                <w:color w:val="auto"/>
                <w:sz w:val="28"/>
              </w:rPr>
            </w:pPr>
          </w:p>
        </w:tc>
        <w:tc>
          <w:tcPr>
            <w:tcW w:w="534" w:type="pct"/>
            <w:noWrap w:val="0"/>
            <w:vAlign w:val="top"/>
          </w:tcPr>
          <w:p w14:paraId="1B25D9B3">
            <w:pPr>
              <w:spacing w:line="800" w:lineRule="exact"/>
              <w:rPr>
                <w:rFonts w:ascii="宋体" w:hAnsi="宋体"/>
                <w:color w:val="auto"/>
                <w:sz w:val="28"/>
              </w:rPr>
            </w:pPr>
          </w:p>
        </w:tc>
        <w:tc>
          <w:tcPr>
            <w:tcW w:w="602" w:type="pct"/>
            <w:noWrap w:val="0"/>
            <w:vAlign w:val="top"/>
          </w:tcPr>
          <w:p w14:paraId="15BEF0E6">
            <w:pPr>
              <w:spacing w:line="800" w:lineRule="exact"/>
              <w:rPr>
                <w:rFonts w:ascii="宋体" w:hAnsi="宋体"/>
                <w:color w:val="auto"/>
                <w:sz w:val="28"/>
              </w:rPr>
            </w:pPr>
          </w:p>
        </w:tc>
        <w:tc>
          <w:tcPr>
            <w:tcW w:w="602" w:type="pct"/>
            <w:noWrap w:val="0"/>
            <w:vAlign w:val="top"/>
          </w:tcPr>
          <w:p w14:paraId="06EA25EA">
            <w:pPr>
              <w:spacing w:line="800" w:lineRule="exact"/>
              <w:rPr>
                <w:rFonts w:ascii="宋体" w:hAnsi="宋体"/>
                <w:color w:val="auto"/>
                <w:sz w:val="28"/>
              </w:rPr>
            </w:pPr>
          </w:p>
        </w:tc>
        <w:tc>
          <w:tcPr>
            <w:tcW w:w="555" w:type="pct"/>
            <w:noWrap w:val="0"/>
            <w:vAlign w:val="top"/>
          </w:tcPr>
          <w:p w14:paraId="200B26A8">
            <w:pPr>
              <w:spacing w:line="800" w:lineRule="exact"/>
              <w:rPr>
                <w:rFonts w:ascii="宋体" w:hAnsi="宋体"/>
                <w:color w:val="auto"/>
                <w:sz w:val="28"/>
              </w:rPr>
            </w:pPr>
          </w:p>
        </w:tc>
        <w:tc>
          <w:tcPr>
            <w:tcW w:w="741" w:type="pct"/>
            <w:noWrap w:val="0"/>
            <w:vAlign w:val="top"/>
          </w:tcPr>
          <w:p w14:paraId="09C2FD7F">
            <w:pPr>
              <w:spacing w:line="800" w:lineRule="exact"/>
              <w:rPr>
                <w:rFonts w:ascii="宋体" w:hAnsi="宋体"/>
                <w:color w:val="auto"/>
                <w:sz w:val="28"/>
              </w:rPr>
            </w:pPr>
          </w:p>
        </w:tc>
        <w:tc>
          <w:tcPr>
            <w:tcW w:w="810" w:type="pct"/>
            <w:noWrap w:val="0"/>
            <w:vAlign w:val="top"/>
          </w:tcPr>
          <w:p w14:paraId="3CFF16BE">
            <w:pPr>
              <w:spacing w:line="800" w:lineRule="exact"/>
              <w:rPr>
                <w:rFonts w:ascii="宋体" w:hAnsi="宋体"/>
                <w:color w:val="auto"/>
                <w:sz w:val="28"/>
              </w:rPr>
            </w:pPr>
          </w:p>
        </w:tc>
      </w:tr>
      <w:tr w14:paraId="1026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528" w:type="pct"/>
            <w:noWrap w:val="0"/>
            <w:vAlign w:val="center"/>
          </w:tcPr>
          <w:p w14:paraId="1D80864E">
            <w:pPr>
              <w:pStyle w:val="337"/>
              <w:spacing w:line="240" w:lineRule="auto"/>
              <w:ind w:left="0" w:leftChars="0"/>
              <w:jc w:val="center"/>
              <w:rPr>
                <w:rFonts w:ascii="宋体" w:hAnsi="宋体"/>
                <w:color w:val="auto"/>
                <w:sz w:val="28"/>
              </w:rPr>
            </w:pPr>
            <w:r>
              <w:rPr>
                <w:color w:val="auto"/>
                <w:position w:val="3"/>
              </w:rPr>
              <w:t>…</w:t>
            </w:r>
          </w:p>
        </w:tc>
        <w:tc>
          <w:tcPr>
            <w:tcW w:w="623" w:type="pct"/>
            <w:noWrap w:val="0"/>
            <w:vAlign w:val="top"/>
          </w:tcPr>
          <w:p w14:paraId="123CE79A">
            <w:pPr>
              <w:spacing w:line="800" w:lineRule="exact"/>
              <w:rPr>
                <w:rFonts w:ascii="宋体" w:hAnsi="宋体"/>
                <w:color w:val="auto"/>
                <w:sz w:val="28"/>
              </w:rPr>
            </w:pPr>
          </w:p>
        </w:tc>
        <w:tc>
          <w:tcPr>
            <w:tcW w:w="534" w:type="pct"/>
            <w:noWrap w:val="0"/>
            <w:vAlign w:val="top"/>
          </w:tcPr>
          <w:p w14:paraId="41488D68">
            <w:pPr>
              <w:spacing w:line="800" w:lineRule="exact"/>
              <w:rPr>
                <w:rFonts w:ascii="宋体" w:hAnsi="宋体"/>
                <w:color w:val="auto"/>
                <w:sz w:val="28"/>
              </w:rPr>
            </w:pPr>
          </w:p>
        </w:tc>
        <w:tc>
          <w:tcPr>
            <w:tcW w:w="602" w:type="pct"/>
            <w:noWrap w:val="0"/>
            <w:vAlign w:val="top"/>
          </w:tcPr>
          <w:p w14:paraId="4680C5E6">
            <w:pPr>
              <w:spacing w:line="800" w:lineRule="exact"/>
              <w:rPr>
                <w:rFonts w:ascii="宋体" w:hAnsi="宋体"/>
                <w:color w:val="auto"/>
                <w:sz w:val="28"/>
              </w:rPr>
            </w:pPr>
          </w:p>
        </w:tc>
        <w:tc>
          <w:tcPr>
            <w:tcW w:w="602" w:type="pct"/>
            <w:noWrap w:val="0"/>
            <w:vAlign w:val="top"/>
          </w:tcPr>
          <w:p w14:paraId="5A0ABBE5">
            <w:pPr>
              <w:spacing w:line="800" w:lineRule="exact"/>
              <w:rPr>
                <w:rFonts w:ascii="宋体" w:hAnsi="宋体"/>
                <w:color w:val="auto"/>
                <w:sz w:val="28"/>
              </w:rPr>
            </w:pPr>
          </w:p>
        </w:tc>
        <w:tc>
          <w:tcPr>
            <w:tcW w:w="555" w:type="pct"/>
            <w:noWrap w:val="0"/>
            <w:vAlign w:val="top"/>
          </w:tcPr>
          <w:p w14:paraId="79BA5015">
            <w:pPr>
              <w:spacing w:line="800" w:lineRule="exact"/>
              <w:rPr>
                <w:rFonts w:ascii="宋体" w:hAnsi="宋体"/>
                <w:color w:val="auto"/>
                <w:sz w:val="28"/>
              </w:rPr>
            </w:pPr>
          </w:p>
        </w:tc>
        <w:tc>
          <w:tcPr>
            <w:tcW w:w="741" w:type="pct"/>
            <w:noWrap w:val="0"/>
            <w:vAlign w:val="top"/>
          </w:tcPr>
          <w:p w14:paraId="539F1357">
            <w:pPr>
              <w:spacing w:line="800" w:lineRule="exact"/>
              <w:rPr>
                <w:rFonts w:ascii="宋体" w:hAnsi="宋体"/>
                <w:color w:val="auto"/>
                <w:sz w:val="28"/>
              </w:rPr>
            </w:pPr>
          </w:p>
        </w:tc>
        <w:tc>
          <w:tcPr>
            <w:tcW w:w="810" w:type="pct"/>
            <w:noWrap w:val="0"/>
            <w:vAlign w:val="top"/>
          </w:tcPr>
          <w:p w14:paraId="64F650E4">
            <w:pPr>
              <w:spacing w:line="800" w:lineRule="exact"/>
              <w:rPr>
                <w:rFonts w:ascii="宋体" w:hAnsi="宋体"/>
                <w:color w:val="auto"/>
                <w:sz w:val="28"/>
              </w:rPr>
            </w:pPr>
          </w:p>
        </w:tc>
      </w:tr>
    </w:tbl>
    <w:p w14:paraId="0FBAB72C">
      <w:pPr>
        <w:keepNext w:val="0"/>
        <w:pageBreakBefore w:val="0"/>
        <w:kinsoku/>
        <w:wordWrap/>
        <w:overflowPunct/>
        <w:topLinePunct w:val="0"/>
        <w:bidi w:val="0"/>
        <w:spacing w:line="360" w:lineRule="auto"/>
        <w:jc w:val="both"/>
        <w:rPr>
          <w:rFonts w:hint="eastAsia" w:ascii="宋体" w:hAnsi="宋体" w:eastAsia="宋体" w:cs="宋体"/>
          <w:b w:val="0"/>
          <w:bCs w:val="0"/>
          <w:color w:val="auto"/>
          <w:spacing w:val="-1"/>
          <w:sz w:val="28"/>
          <w:szCs w:val="28"/>
        </w:rPr>
      </w:pPr>
    </w:p>
    <w:p w14:paraId="057813DA">
      <w:pPr>
        <w:keepNext w:val="0"/>
        <w:pageBreakBefore w:val="0"/>
        <w:kinsoku/>
        <w:wordWrap/>
        <w:overflowPunct/>
        <w:topLinePunct w:val="0"/>
        <w:bidi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注：具体按评分标准的要求提供</w:t>
      </w:r>
      <w:r>
        <w:rPr>
          <w:rFonts w:hint="eastAsia" w:ascii="宋体" w:hAnsi="宋体" w:eastAsia="宋体" w:cs="宋体"/>
          <w:b w:val="0"/>
          <w:bCs w:val="0"/>
          <w:color w:val="auto"/>
          <w:spacing w:val="-1"/>
          <w:sz w:val="28"/>
          <w:szCs w:val="28"/>
          <w:lang w:eastAsia="zh-CN"/>
        </w:rPr>
        <w:t>。</w:t>
      </w:r>
    </w:p>
    <w:p w14:paraId="7DCEBF13">
      <w:pPr>
        <w:keepNext w:val="0"/>
        <w:pageBreakBefore w:val="0"/>
        <w:kinsoku/>
        <w:wordWrap/>
        <w:overflowPunct/>
        <w:topLinePunct w:val="0"/>
        <w:bidi w:val="0"/>
        <w:spacing w:line="360" w:lineRule="auto"/>
        <w:jc w:val="both"/>
        <w:rPr>
          <w:rFonts w:hint="eastAsia" w:ascii="宋体" w:hAnsi="宋体" w:eastAsia="宋体" w:cs="宋体"/>
          <w:color w:val="auto"/>
          <w:sz w:val="28"/>
          <w:szCs w:val="28"/>
        </w:rPr>
      </w:pPr>
    </w:p>
    <w:p w14:paraId="2E3E6152">
      <w:pPr>
        <w:keepNext w:val="0"/>
        <w:pageBreakBefore w:val="0"/>
        <w:kinsoku/>
        <w:wordWrap/>
        <w:overflowPunct/>
        <w:topLinePunct w:val="0"/>
        <w:bidi w:val="0"/>
        <w:spacing w:line="360" w:lineRule="auto"/>
        <w:jc w:val="both"/>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公</w:t>
      </w:r>
      <w:r>
        <w:rPr>
          <w:rFonts w:hint="eastAsia" w:ascii="宋体" w:hAnsi="宋体" w:eastAsia="宋体" w:cs="宋体"/>
          <w:color w:val="auto"/>
          <w:sz w:val="28"/>
          <w:szCs w:val="28"/>
          <w:u w:val="single"/>
        </w:rPr>
        <w:t xml:space="preserve">章）    </w:t>
      </w:r>
    </w:p>
    <w:p w14:paraId="28776DE2">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r>
    </w:p>
    <w:p w14:paraId="104BE415">
      <w:pPr>
        <w:keepNext w:val="0"/>
        <w:pageBreakBefore w:val="0"/>
        <w:kinsoku/>
        <w:wordWrap/>
        <w:overflowPunct/>
        <w:topLinePunct w:val="0"/>
        <w:bidi w:val="0"/>
        <w:spacing w:line="360" w:lineRule="auto"/>
        <w:jc w:val="center"/>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六</w:t>
      </w:r>
      <w:r>
        <w:rPr>
          <w:rFonts w:hint="eastAsia" w:ascii="宋体" w:hAnsi="宋体" w:eastAsia="宋体" w:cs="宋体"/>
          <w:b/>
          <w:bCs/>
          <w:color w:val="auto"/>
          <w:sz w:val="32"/>
          <w:szCs w:val="32"/>
        </w:rPr>
        <w:t>、</w:t>
      </w:r>
      <w:r>
        <w:rPr>
          <w:rFonts w:hint="eastAsia"/>
          <w:b/>
          <w:bCs/>
          <w:color w:val="auto"/>
          <w:spacing w:val="-3"/>
          <w:sz w:val="32"/>
          <w:szCs w:val="32"/>
          <w:lang w:val="en-US" w:eastAsia="zh-CN"/>
        </w:rPr>
        <w:t>类似项目业绩情况表</w:t>
      </w:r>
    </w:p>
    <w:tbl>
      <w:tblPr>
        <w:tblStyle w:val="33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47"/>
        <w:gridCol w:w="2006"/>
        <w:gridCol w:w="3139"/>
        <w:gridCol w:w="1814"/>
        <w:gridCol w:w="1947"/>
      </w:tblGrid>
      <w:tr w14:paraId="6D422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1" w:hRule="atLeast"/>
        </w:trPr>
        <w:tc>
          <w:tcPr>
            <w:tcW w:w="434" w:type="pct"/>
            <w:vAlign w:val="center"/>
          </w:tcPr>
          <w:p w14:paraId="6B53E6A6">
            <w:pPr>
              <w:pStyle w:val="337"/>
              <w:spacing w:line="240" w:lineRule="auto"/>
              <w:ind w:left="0"/>
              <w:jc w:val="center"/>
              <w:rPr>
                <w:color w:val="auto"/>
              </w:rPr>
            </w:pPr>
            <w:r>
              <w:rPr>
                <w:color w:val="auto"/>
                <w:spacing w:val="-5"/>
              </w:rPr>
              <w:t>序号</w:t>
            </w:r>
          </w:p>
        </w:tc>
        <w:tc>
          <w:tcPr>
            <w:tcW w:w="1028" w:type="pct"/>
            <w:vAlign w:val="center"/>
          </w:tcPr>
          <w:p w14:paraId="347C199D">
            <w:pPr>
              <w:pStyle w:val="337"/>
              <w:spacing w:line="240" w:lineRule="auto"/>
              <w:ind w:left="0"/>
              <w:jc w:val="center"/>
              <w:rPr>
                <w:color w:val="auto"/>
              </w:rPr>
            </w:pPr>
            <w:r>
              <w:rPr>
                <w:color w:val="auto"/>
                <w:spacing w:val="-4"/>
              </w:rPr>
              <w:t>项目名称</w:t>
            </w:r>
          </w:p>
        </w:tc>
        <w:tc>
          <w:tcPr>
            <w:tcW w:w="1609" w:type="pct"/>
            <w:tcBorders>
              <w:right w:val="single" w:color="000000" w:sz="2" w:space="0"/>
            </w:tcBorders>
            <w:vAlign w:val="center"/>
          </w:tcPr>
          <w:p w14:paraId="3033DE98">
            <w:pPr>
              <w:pStyle w:val="337"/>
              <w:spacing w:line="240" w:lineRule="auto"/>
              <w:ind w:left="0"/>
              <w:jc w:val="center"/>
              <w:rPr>
                <w:color w:val="auto"/>
              </w:rPr>
            </w:pPr>
            <w:r>
              <w:rPr>
                <w:color w:val="auto"/>
                <w:spacing w:val="-2"/>
              </w:rPr>
              <w:t>项目规模（内容）</w:t>
            </w:r>
          </w:p>
        </w:tc>
        <w:tc>
          <w:tcPr>
            <w:tcW w:w="930" w:type="pct"/>
            <w:tcBorders>
              <w:left w:val="single" w:color="000000" w:sz="2" w:space="0"/>
            </w:tcBorders>
            <w:vAlign w:val="center"/>
          </w:tcPr>
          <w:p w14:paraId="284755B7">
            <w:pPr>
              <w:pStyle w:val="337"/>
              <w:spacing w:line="240" w:lineRule="auto"/>
              <w:ind w:left="0"/>
              <w:jc w:val="center"/>
              <w:rPr>
                <w:color w:val="auto"/>
                <w:spacing w:val="-3"/>
                <w:position w:val="5"/>
              </w:rPr>
            </w:pPr>
            <w:r>
              <w:rPr>
                <w:color w:val="auto"/>
                <w:spacing w:val="-3"/>
                <w:position w:val="5"/>
              </w:rPr>
              <w:t>合同金额</w:t>
            </w:r>
          </w:p>
          <w:p w14:paraId="1A9C6397">
            <w:pPr>
              <w:pStyle w:val="337"/>
              <w:spacing w:line="240" w:lineRule="auto"/>
              <w:ind w:left="0"/>
              <w:jc w:val="center"/>
              <w:rPr>
                <w:rFonts w:hint="eastAsia" w:eastAsia="宋体"/>
                <w:color w:val="auto"/>
                <w:lang w:eastAsia="zh-CN"/>
              </w:rPr>
            </w:pPr>
            <w:r>
              <w:rPr>
                <w:rFonts w:hint="eastAsia"/>
                <w:color w:val="auto"/>
                <w:spacing w:val="-3"/>
                <w:position w:val="5"/>
                <w:lang w:eastAsia="zh-CN"/>
              </w:rPr>
              <w:t>（</w:t>
            </w:r>
            <w:r>
              <w:rPr>
                <w:rFonts w:hint="eastAsia"/>
                <w:color w:val="auto"/>
                <w:spacing w:val="-3"/>
                <w:position w:val="5"/>
                <w:lang w:val="en-US" w:eastAsia="zh-CN"/>
              </w:rPr>
              <w:t>万元</w:t>
            </w:r>
            <w:r>
              <w:rPr>
                <w:rFonts w:hint="eastAsia"/>
                <w:color w:val="auto"/>
                <w:spacing w:val="-3"/>
                <w:position w:val="5"/>
                <w:lang w:eastAsia="zh-CN"/>
              </w:rPr>
              <w:t>）</w:t>
            </w:r>
          </w:p>
        </w:tc>
        <w:tc>
          <w:tcPr>
            <w:tcW w:w="998" w:type="pct"/>
            <w:vAlign w:val="center"/>
          </w:tcPr>
          <w:p w14:paraId="76A6B5AB">
            <w:pPr>
              <w:spacing w:line="240" w:lineRule="auto"/>
              <w:ind w:left="0"/>
              <w:jc w:val="center"/>
              <w:rPr>
                <w:color w:val="auto"/>
              </w:rPr>
            </w:pPr>
          </w:p>
          <w:p w14:paraId="190EF392">
            <w:pPr>
              <w:pStyle w:val="337"/>
              <w:spacing w:line="240" w:lineRule="auto"/>
              <w:ind w:left="0"/>
              <w:jc w:val="center"/>
              <w:rPr>
                <w:color w:val="auto"/>
              </w:rPr>
            </w:pPr>
            <w:r>
              <w:rPr>
                <w:color w:val="auto"/>
                <w:spacing w:val="-7"/>
              </w:rPr>
              <w:t>备注</w:t>
            </w:r>
          </w:p>
        </w:tc>
      </w:tr>
      <w:tr w14:paraId="52BA1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434" w:type="pct"/>
            <w:vAlign w:val="center"/>
          </w:tcPr>
          <w:p w14:paraId="3F1B90CA">
            <w:pPr>
              <w:pStyle w:val="337"/>
              <w:spacing w:line="240" w:lineRule="auto"/>
              <w:ind w:left="0"/>
              <w:jc w:val="center"/>
              <w:rPr>
                <w:color w:val="auto"/>
              </w:rPr>
            </w:pPr>
            <w:r>
              <w:rPr>
                <w:color w:val="auto"/>
              </w:rPr>
              <w:t>1</w:t>
            </w:r>
          </w:p>
        </w:tc>
        <w:tc>
          <w:tcPr>
            <w:tcW w:w="1028" w:type="pct"/>
            <w:vAlign w:val="center"/>
          </w:tcPr>
          <w:p w14:paraId="34793749">
            <w:pPr>
              <w:spacing w:line="240" w:lineRule="auto"/>
              <w:ind w:left="0"/>
              <w:jc w:val="center"/>
              <w:rPr>
                <w:color w:val="auto"/>
              </w:rPr>
            </w:pPr>
          </w:p>
        </w:tc>
        <w:tc>
          <w:tcPr>
            <w:tcW w:w="1609" w:type="pct"/>
            <w:tcBorders>
              <w:right w:val="single" w:color="000000" w:sz="2" w:space="0"/>
            </w:tcBorders>
            <w:vAlign w:val="center"/>
          </w:tcPr>
          <w:p w14:paraId="4DC385C5">
            <w:pPr>
              <w:spacing w:line="240" w:lineRule="auto"/>
              <w:ind w:left="0"/>
              <w:jc w:val="center"/>
              <w:rPr>
                <w:color w:val="auto"/>
              </w:rPr>
            </w:pPr>
          </w:p>
        </w:tc>
        <w:tc>
          <w:tcPr>
            <w:tcW w:w="930" w:type="pct"/>
            <w:tcBorders>
              <w:left w:val="single" w:color="000000" w:sz="2" w:space="0"/>
            </w:tcBorders>
            <w:vAlign w:val="center"/>
          </w:tcPr>
          <w:p w14:paraId="6917D9C7">
            <w:pPr>
              <w:spacing w:line="240" w:lineRule="auto"/>
              <w:ind w:left="0"/>
              <w:jc w:val="center"/>
              <w:rPr>
                <w:color w:val="auto"/>
              </w:rPr>
            </w:pPr>
          </w:p>
        </w:tc>
        <w:tc>
          <w:tcPr>
            <w:tcW w:w="998" w:type="pct"/>
            <w:vAlign w:val="center"/>
          </w:tcPr>
          <w:p w14:paraId="40D5F5F9">
            <w:pPr>
              <w:spacing w:line="240" w:lineRule="auto"/>
              <w:ind w:left="0"/>
              <w:jc w:val="center"/>
              <w:rPr>
                <w:color w:val="auto"/>
              </w:rPr>
            </w:pPr>
          </w:p>
        </w:tc>
      </w:tr>
      <w:tr w14:paraId="47D58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434" w:type="pct"/>
            <w:vAlign w:val="center"/>
          </w:tcPr>
          <w:p w14:paraId="6C9390BF">
            <w:pPr>
              <w:spacing w:line="240" w:lineRule="auto"/>
              <w:ind w:left="0"/>
              <w:jc w:val="center"/>
              <w:rPr>
                <w:color w:val="auto"/>
              </w:rPr>
            </w:pPr>
          </w:p>
          <w:p w14:paraId="095D88D8">
            <w:pPr>
              <w:pStyle w:val="337"/>
              <w:spacing w:line="240" w:lineRule="auto"/>
              <w:ind w:left="0"/>
              <w:jc w:val="center"/>
              <w:rPr>
                <w:color w:val="auto"/>
              </w:rPr>
            </w:pPr>
            <w:r>
              <w:rPr>
                <w:color w:val="auto"/>
              </w:rPr>
              <w:t>2</w:t>
            </w:r>
          </w:p>
        </w:tc>
        <w:tc>
          <w:tcPr>
            <w:tcW w:w="1028" w:type="pct"/>
            <w:vAlign w:val="center"/>
          </w:tcPr>
          <w:p w14:paraId="4B4EEBF0">
            <w:pPr>
              <w:spacing w:line="240" w:lineRule="auto"/>
              <w:ind w:left="0"/>
              <w:jc w:val="center"/>
              <w:rPr>
                <w:color w:val="auto"/>
              </w:rPr>
            </w:pPr>
          </w:p>
        </w:tc>
        <w:tc>
          <w:tcPr>
            <w:tcW w:w="1609" w:type="pct"/>
            <w:tcBorders>
              <w:right w:val="single" w:color="000000" w:sz="2" w:space="0"/>
            </w:tcBorders>
            <w:vAlign w:val="center"/>
          </w:tcPr>
          <w:p w14:paraId="64656A99">
            <w:pPr>
              <w:spacing w:line="240" w:lineRule="auto"/>
              <w:ind w:left="0"/>
              <w:jc w:val="center"/>
              <w:rPr>
                <w:color w:val="auto"/>
              </w:rPr>
            </w:pPr>
          </w:p>
        </w:tc>
        <w:tc>
          <w:tcPr>
            <w:tcW w:w="930" w:type="pct"/>
            <w:tcBorders>
              <w:left w:val="single" w:color="000000" w:sz="2" w:space="0"/>
            </w:tcBorders>
            <w:vAlign w:val="center"/>
          </w:tcPr>
          <w:p w14:paraId="683FA55F">
            <w:pPr>
              <w:spacing w:line="240" w:lineRule="auto"/>
              <w:ind w:left="0"/>
              <w:jc w:val="center"/>
              <w:rPr>
                <w:color w:val="auto"/>
              </w:rPr>
            </w:pPr>
          </w:p>
        </w:tc>
        <w:tc>
          <w:tcPr>
            <w:tcW w:w="998" w:type="pct"/>
            <w:vAlign w:val="center"/>
          </w:tcPr>
          <w:p w14:paraId="54EFBFA9">
            <w:pPr>
              <w:spacing w:line="240" w:lineRule="auto"/>
              <w:ind w:left="0"/>
              <w:jc w:val="center"/>
              <w:rPr>
                <w:color w:val="auto"/>
              </w:rPr>
            </w:pPr>
          </w:p>
        </w:tc>
      </w:tr>
      <w:tr w14:paraId="2C3F1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434" w:type="pct"/>
            <w:vAlign w:val="center"/>
          </w:tcPr>
          <w:p w14:paraId="10B45E6F">
            <w:pPr>
              <w:spacing w:line="240" w:lineRule="auto"/>
              <w:ind w:left="0"/>
              <w:jc w:val="center"/>
              <w:rPr>
                <w:color w:val="auto"/>
              </w:rPr>
            </w:pPr>
          </w:p>
          <w:p w14:paraId="1CAFE66E">
            <w:pPr>
              <w:pStyle w:val="337"/>
              <w:spacing w:line="240" w:lineRule="auto"/>
              <w:ind w:left="0"/>
              <w:jc w:val="center"/>
              <w:rPr>
                <w:color w:val="auto"/>
              </w:rPr>
            </w:pPr>
            <w:r>
              <w:rPr>
                <w:color w:val="auto"/>
              </w:rPr>
              <w:t>3</w:t>
            </w:r>
          </w:p>
        </w:tc>
        <w:tc>
          <w:tcPr>
            <w:tcW w:w="1028" w:type="pct"/>
            <w:vAlign w:val="center"/>
          </w:tcPr>
          <w:p w14:paraId="03171688">
            <w:pPr>
              <w:spacing w:line="240" w:lineRule="auto"/>
              <w:ind w:left="0"/>
              <w:jc w:val="center"/>
              <w:rPr>
                <w:color w:val="auto"/>
              </w:rPr>
            </w:pPr>
          </w:p>
        </w:tc>
        <w:tc>
          <w:tcPr>
            <w:tcW w:w="1609" w:type="pct"/>
            <w:tcBorders>
              <w:right w:val="single" w:color="000000" w:sz="2" w:space="0"/>
            </w:tcBorders>
            <w:vAlign w:val="center"/>
          </w:tcPr>
          <w:p w14:paraId="3C2AEB26">
            <w:pPr>
              <w:spacing w:line="240" w:lineRule="auto"/>
              <w:ind w:left="0"/>
              <w:jc w:val="center"/>
              <w:rPr>
                <w:color w:val="auto"/>
              </w:rPr>
            </w:pPr>
          </w:p>
        </w:tc>
        <w:tc>
          <w:tcPr>
            <w:tcW w:w="930" w:type="pct"/>
            <w:tcBorders>
              <w:left w:val="single" w:color="000000" w:sz="2" w:space="0"/>
            </w:tcBorders>
            <w:vAlign w:val="center"/>
          </w:tcPr>
          <w:p w14:paraId="6A4113A4">
            <w:pPr>
              <w:spacing w:line="240" w:lineRule="auto"/>
              <w:ind w:left="0"/>
              <w:jc w:val="center"/>
              <w:rPr>
                <w:color w:val="auto"/>
              </w:rPr>
            </w:pPr>
          </w:p>
        </w:tc>
        <w:tc>
          <w:tcPr>
            <w:tcW w:w="998" w:type="pct"/>
            <w:vAlign w:val="center"/>
          </w:tcPr>
          <w:p w14:paraId="706147F5">
            <w:pPr>
              <w:spacing w:line="240" w:lineRule="auto"/>
              <w:ind w:left="0"/>
              <w:jc w:val="center"/>
              <w:rPr>
                <w:color w:val="auto"/>
              </w:rPr>
            </w:pPr>
          </w:p>
        </w:tc>
      </w:tr>
      <w:tr w14:paraId="2B66E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434" w:type="pct"/>
            <w:vAlign w:val="center"/>
          </w:tcPr>
          <w:p w14:paraId="5A34C5EE">
            <w:pPr>
              <w:pStyle w:val="337"/>
              <w:spacing w:line="240" w:lineRule="auto"/>
              <w:ind w:left="0"/>
              <w:jc w:val="center"/>
              <w:rPr>
                <w:color w:val="auto"/>
              </w:rPr>
            </w:pPr>
            <w:r>
              <w:rPr>
                <w:color w:val="auto"/>
              </w:rPr>
              <w:t>4</w:t>
            </w:r>
          </w:p>
        </w:tc>
        <w:tc>
          <w:tcPr>
            <w:tcW w:w="1028" w:type="pct"/>
            <w:vAlign w:val="center"/>
          </w:tcPr>
          <w:p w14:paraId="49DEE98B">
            <w:pPr>
              <w:spacing w:line="240" w:lineRule="auto"/>
              <w:ind w:left="0"/>
              <w:jc w:val="center"/>
              <w:rPr>
                <w:color w:val="auto"/>
              </w:rPr>
            </w:pPr>
          </w:p>
        </w:tc>
        <w:tc>
          <w:tcPr>
            <w:tcW w:w="1609" w:type="pct"/>
            <w:tcBorders>
              <w:right w:val="single" w:color="000000" w:sz="2" w:space="0"/>
            </w:tcBorders>
            <w:vAlign w:val="center"/>
          </w:tcPr>
          <w:p w14:paraId="5EB04C33">
            <w:pPr>
              <w:spacing w:line="240" w:lineRule="auto"/>
              <w:ind w:left="0"/>
              <w:jc w:val="center"/>
              <w:rPr>
                <w:color w:val="auto"/>
              </w:rPr>
            </w:pPr>
          </w:p>
        </w:tc>
        <w:tc>
          <w:tcPr>
            <w:tcW w:w="930" w:type="pct"/>
            <w:tcBorders>
              <w:left w:val="single" w:color="000000" w:sz="2" w:space="0"/>
            </w:tcBorders>
            <w:vAlign w:val="center"/>
          </w:tcPr>
          <w:p w14:paraId="34A63D7B">
            <w:pPr>
              <w:spacing w:line="240" w:lineRule="auto"/>
              <w:ind w:left="0"/>
              <w:jc w:val="center"/>
              <w:rPr>
                <w:color w:val="auto"/>
              </w:rPr>
            </w:pPr>
          </w:p>
        </w:tc>
        <w:tc>
          <w:tcPr>
            <w:tcW w:w="998" w:type="pct"/>
            <w:vAlign w:val="center"/>
          </w:tcPr>
          <w:p w14:paraId="0DE610DD">
            <w:pPr>
              <w:spacing w:line="240" w:lineRule="auto"/>
              <w:ind w:left="0"/>
              <w:jc w:val="center"/>
              <w:rPr>
                <w:color w:val="auto"/>
              </w:rPr>
            </w:pPr>
          </w:p>
        </w:tc>
      </w:tr>
      <w:tr w14:paraId="24F46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434" w:type="pct"/>
            <w:vAlign w:val="center"/>
          </w:tcPr>
          <w:p w14:paraId="4223FF2E">
            <w:pPr>
              <w:pStyle w:val="337"/>
              <w:spacing w:line="240" w:lineRule="auto"/>
              <w:ind w:left="0"/>
              <w:jc w:val="center"/>
              <w:rPr>
                <w:color w:val="auto"/>
              </w:rPr>
            </w:pPr>
            <w:r>
              <w:rPr>
                <w:color w:val="auto"/>
              </w:rPr>
              <w:t>5</w:t>
            </w:r>
          </w:p>
        </w:tc>
        <w:tc>
          <w:tcPr>
            <w:tcW w:w="1028" w:type="pct"/>
            <w:vAlign w:val="center"/>
          </w:tcPr>
          <w:p w14:paraId="0206A3BE">
            <w:pPr>
              <w:spacing w:line="240" w:lineRule="auto"/>
              <w:ind w:left="0"/>
              <w:jc w:val="center"/>
              <w:rPr>
                <w:color w:val="auto"/>
              </w:rPr>
            </w:pPr>
          </w:p>
        </w:tc>
        <w:tc>
          <w:tcPr>
            <w:tcW w:w="1609" w:type="pct"/>
            <w:tcBorders>
              <w:right w:val="single" w:color="000000" w:sz="2" w:space="0"/>
            </w:tcBorders>
            <w:vAlign w:val="center"/>
          </w:tcPr>
          <w:p w14:paraId="6C9B7E8E">
            <w:pPr>
              <w:spacing w:line="240" w:lineRule="auto"/>
              <w:ind w:left="0"/>
              <w:jc w:val="center"/>
              <w:rPr>
                <w:color w:val="auto"/>
              </w:rPr>
            </w:pPr>
          </w:p>
        </w:tc>
        <w:tc>
          <w:tcPr>
            <w:tcW w:w="930" w:type="pct"/>
            <w:tcBorders>
              <w:left w:val="single" w:color="000000" w:sz="2" w:space="0"/>
            </w:tcBorders>
            <w:vAlign w:val="center"/>
          </w:tcPr>
          <w:p w14:paraId="7B2F443C">
            <w:pPr>
              <w:spacing w:line="240" w:lineRule="auto"/>
              <w:ind w:left="0"/>
              <w:jc w:val="center"/>
              <w:rPr>
                <w:color w:val="auto"/>
              </w:rPr>
            </w:pPr>
          </w:p>
        </w:tc>
        <w:tc>
          <w:tcPr>
            <w:tcW w:w="998" w:type="pct"/>
            <w:vAlign w:val="center"/>
          </w:tcPr>
          <w:p w14:paraId="68A3E55A">
            <w:pPr>
              <w:spacing w:line="240" w:lineRule="auto"/>
              <w:ind w:left="0"/>
              <w:jc w:val="center"/>
              <w:rPr>
                <w:color w:val="auto"/>
              </w:rPr>
            </w:pPr>
          </w:p>
        </w:tc>
      </w:tr>
      <w:tr w14:paraId="65D6B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434" w:type="pct"/>
            <w:vAlign w:val="center"/>
          </w:tcPr>
          <w:p w14:paraId="38159A60">
            <w:pPr>
              <w:pStyle w:val="337"/>
              <w:spacing w:line="240" w:lineRule="auto"/>
              <w:ind w:left="0"/>
              <w:jc w:val="center"/>
              <w:rPr>
                <w:color w:val="auto"/>
              </w:rPr>
            </w:pPr>
            <w:r>
              <w:rPr>
                <w:color w:val="auto"/>
                <w:position w:val="3"/>
              </w:rPr>
              <w:t>…</w:t>
            </w:r>
          </w:p>
        </w:tc>
        <w:tc>
          <w:tcPr>
            <w:tcW w:w="1028" w:type="pct"/>
            <w:vAlign w:val="center"/>
          </w:tcPr>
          <w:p w14:paraId="49A169E6">
            <w:pPr>
              <w:spacing w:line="240" w:lineRule="auto"/>
              <w:ind w:left="0"/>
              <w:jc w:val="center"/>
              <w:rPr>
                <w:color w:val="auto"/>
              </w:rPr>
            </w:pPr>
          </w:p>
        </w:tc>
        <w:tc>
          <w:tcPr>
            <w:tcW w:w="1609" w:type="pct"/>
            <w:tcBorders>
              <w:right w:val="single" w:color="000000" w:sz="2" w:space="0"/>
            </w:tcBorders>
            <w:vAlign w:val="center"/>
          </w:tcPr>
          <w:p w14:paraId="03164489">
            <w:pPr>
              <w:spacing w:line="240" w:lineRule="auto"/>
              <w:ind w:left="0"/>
              <w:jc w:val="center"/>
              <w:rPr>
                <w:color w:val="auto"/>
              </w:rPr>
            </w:pPr>
          </w:p>
        </w:tc>
        <w:tc>
          <w:tcPr>
            <w:tcW w:w="930" w:type="pct"/>
            <w:tcBorders>
              <w:left w:val="single" w:color="000000" w:sz="2" w:space="0"/>
            </w:tcBorders>
            <w:vAlign w:val="center"/>
          </w:tcPr>
          <w:p w14:paraId="314F1AFA">
            <w:pPr>
              <w:spacing w:line="240" w:lineRule="auto"/>
              <w:ind w:left="0"/>
              <w:jc w:val="center"/>
              <w:rPr>
                <w:color w:val="auto"/>
              </w:rPr>
            </w:pPr>
          </w:p>
        </w:tc>
        <w:tc>
          <w:tcPr>
            <w:tcW w:w="998" w:type="pct"/>
            <w:vAlign w:val="center"/>
          </w:tcPr>
          <w:p w14:paraId="3D8FE261">
            <w:pPr>
              <w:spacing w:line="240" w:lineRule="auto"/>
              <w:ind w:left="0"/>
              <w:jc w:val="center"/>
              <w:rPr>
                <w:color w:val="auto"/>
              </w:rPr>
            </w:pPr>
          </w:p>
        </w:tc>
      </w:tr>
    </w:tbl>
    <w:p w14:paraId="452868AD">
      <w:pPr>
        <w:keepNext w:val="0"/>
        <w:pageBreakBefore w:val="0"/>
        <w:kinsoku/>
        <w:wordWrap/>
        <w:overflowPunct/>
        <w:topLinePunct w:val="0"/>
        <w:bidi w:val="0"/>
        <w:spacing w:line="360" w:lineRule="auto"/>
        <w:jc w:val="both"/>
        <w:rPr>
          <w:rFonts w:hint="eastAsia" w:ascii="宋体" w:hAnsi="宋体" w:eastAsia="宋体" w:cs="宋体"/>
          <w:color w:val="auto"/>
          <w:spacing w:val="-1"/>
          <w:sz w:val="28"/>
          <w:szCs w:val="28"/>
        </w:rPr>
      </w:pPr>
    </w:p>
    <w:p w14:paraId="5BA0CB47">
      <w:pPr>
        <w:keepNext w:val="0"/>
        <w:pageBreakBefore w:val="0"/>
        <w:kinsoku/>
        <w:wordWrap/>
        <w:overflowPunct/>
        <w:topLinePunct w:val="0"/>
        <w:bidi w:val="0"/>
        <w:spacing w:line="360" w:lineRule="auto"/>
        <w:jc w:val="both"/>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注：后附合同等相关材料，具体按评分标准的要求提供</w:t>
      </w:r>
      <w:r>
        <w:rPr>
          <w:rFonts w:hint="eastAsia" w:ascii="宋体" w:hAnsi="宋体" w:eastAsia="宋体" w:cs="宋体"/>
          <w:color w:val="auto"/>
          <w:spacing w:val="-1"/>
          <w:sz w:val="28"/>
          <w:szCs w:val="28"/>
          <w:lang w:eastAsia="zh-CN"/>
        </w:rPr>
        <w:t>。</w:t>
      </w:r>
    </w:p>
    <w:p w14:paraId="3B2DA88C">
      <w:pPr>
        <w:keepNext w:val="0"/>
        <w:pageBreakBefore w:val="0"/>
        <w:kinsoku/>
        <w:wordWrap/>
        <w:overflowPunct/>
        <w:topLinePunct w:val="0"/>
        <w:bidi w:val="0"/>
        <w:spacing w:line="360" w:lineRule="auto"/>
        <w:jc w:val="both"/>
        <w:rPr>
          <w:rFonts w:hint="eastAsia" w:ascii="宋体" w:hAnsi="宋体" w:eastAsia="宋体" w:cs="宋体"/>
          <w:color w:val="auto"/>
          <w:spacing w:val="-1"/>
          <w:sz w:val="28"/>
          <w:szCs w:val="28"/>
          <w:lang w:eastAsia="zh-CN"/>
        </w:rPr>
      </w:pPr>
    </w:p>
    <w:p w14:paraId="4F3CE725">
      <w:pPr>
        <w:keepNext w:val="0"/>
        <w:pageBreakBefore w:val="0"/>
        <w:kinsoku/>
        <w:wordWrap/>
        <w:overflowPunct/>
        <w:topLinePunct w:val="0"/>
        <w:bidi w:val="0"/>
        <w:spacing w:line="360" w:lineRule="auto"/>
        <w:jc w:val="both"/>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投标人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公</w:t>
      </w:r>
      <w:r>
        <w:rPr>
          <w:rFonts w:hint="eastAsia" w:ascii="宋体" w:hAnsi="宋体" w:eastAsia="宋体" w:cs="宋体"/>
          <w:color w:val="auto"/>
          <w:sz w:val="28"/>
          <w:szCs w:val="28"/>
          <w:u w:val="single"/>
        </w:rPr>
        <w:t xml:space="preserve">章）    </w:t>
      </w:r>
    </w:p>
    <w:p w14:paraId="5D263373">
      <w:pPr>
        <w:keepNext w:val="0"/>
        <w:pageBreakBefore w:val="0"/>
        <w:kinsoku/>
        <w:wordWrap/>
        <w:overflowPunct/>
        <w:topLinePunct w:val="0"/>
        <w:bidi w:val="0"/>
        <w:spacing w:line="360" w:lineRule="auto"/>
        <w:jc w:val="both"/>
        <w:rPr>
          <w:rFonts w:hint="eastAsia" w:ascii="宋体" w:hAnsi="宋体" w:eastAsia="宋体" w:cs="宋体"/>
          <w:b/>
          <w:bCs/>
          <w:color w:val="auto"/>
          <w:sz w:val="32"/>
          <w:szCs w:val="32"/>
        </w:rPr>
      </w:pPr>
    </w:p>
    <w:p w14:paraId="194704CB">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14:paraId="7916FB7C">
      <w:pPr>
        <w:keepNext w:val="0"/>
        <w:pageBreakBefore w:val="0"/>
        <w:kinsoku/>
        <w:wordWrap/>
        <w:overflowPunct/>
        <w:topLinePunct w:val="0"/>
        <w:bidi w:val="0"/>
        <w:spacing w:line="360" w:lineRule="auto"/>
        <w:jc w:val="center"/>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七、</w:t>
      </w:r>
      <w:r>
        <w:rPr>
          <w:rFonts w:hint="eastAsia" w:ascii="宋体" w:hAnsi="宋体" w:eastAsia="宋体" w:cs="宋体"/>
          <w:b/>
          <w:bCs/>
          <w:color w:val="auto"/>
          <w:sz w:val="32"/>
          <w:szCs w:val="32"/>
        </w:rPr>
        <w:t>服务承诺</w:t>
      </w:r>
      <w:bookmarkEnd w:id="19"/>
    </w:p>
    <w:p w14:paraId="3BBC070F">
      <w:pPr>
        <w:keepNext w:val="0"/>
        <w:pageBreakBefore w:val="0"/>
        <w:kinsoku/>
        <w:wordWrap/>
        <w:overflowPunct/>
        <w:topLinePunct w:val="0"/>
        <w:bidi w:val="0"/>
        <w:spacing w:line="360" w:lineRule="auto"/>
        <w:jc w:val="center"/>
        <w:outlineLvl w:val="0"/>
        <w:rPr>
          <w:rFonts w:hint="eastAsia" w:ascii="宋体" w:hAnsi="宋体" w:eastAsia="宋体" w:cs="宋体"/>
          <w:color w:val="auto"/>
          <w:sz w:val="28"/>
        </w:rPr>
      </w:pPr>
      <w:r>
        <w:rPr>
          <w:rFonts w:hint="eastAsia" w:ascii="宋体" w:hAnsi="宋体" w:eastAsia="宋体" w:cs="宋体"/>
          <w:color w:val="auto"/>
          <w:sz w:val="28"/>
        </w:rPr>
        <w:t>（格式由投标人自定、加盖投标人公章）</w:t>
      </w:r>
    </w:p>
    <w:p w14:paraId="2A3B896B">
      <w:pPr>
        <w:rPr>
          <w:rFonts w:hint="eastAsia" w:ascii="宋体" w:hAnsi="宋体" w:eastAsia="宋体" w:cs="宋体"/>
          <w:b/>
          <w:bCs/>
          <w:color w:val="auto"/>
          <w:sz w:val="32"/>
          <w:szCs w:val="32"/>
          <w:lang w:val="en-US" w:eastAsia="zh-CN"/>
        </w:rPr>
      </w:pPr>
      <w:bookmarkStart w:id="20" w:name="_Toc13352_WPSOffice_Level1"/>
      <w:r>
        <w:rPr>
          <w:rFonts w:hint="eastAsia" w:ascii="宋体" w:hAnsi="宋体" w:eastAsia="宋体" w:cs="宋体"/>
          <w:b/>
          <w:bCs/>
          <w:color w:val="auto"/>
          <w:sz w:val="32"/>
          <w:szCs w:val="32"/>
          <w:lang w:val="en-US" w:eastAsia="zh-CN"/>
        </w:rPr>
        <w:br w:type="page"/>
      </w:r>
    </w:p>
    <w:p w14:paraId="658F9870">
      <w:pPr>
        <w:keepNext w:val="0"/>
        <w:pageBreakBefore w:val="0"/>
        <w:kinsoku/>
        <w:wordWrap/>
        <w:overflowPunct/>
        <w:topLinePunct w:val="0"/>
        <w:bidi w:val="0"/>
        <w:spacing w:line="360" w:lineRule="auto"/>
        <w:jc w:val="center"/>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八</w:t>
      </w:r>
      <w:r>
        <w:rPr>
          <w:rFonts w:hint="eastAsia" w:ascii="宋体" w:hAnsi="宋体" w:eastAsia="宋体" w:cs="宋体"/>
          <w:b/>
          <w:bCs/>
          <w:color w:val="auto"/>
          <w:sz w:val="32"/>
          <w:szCs w:val="32"/>
        </w:rPr>
        <w:t>、资质审查时</w:t>
      </w:r>
      <w:r>
        <w:rPr>
          <w:rFonts w:hint="eastAsia" w:ascii="宋体" w:hAnsi="宋体" w:cs="宋体"/>
          <w:b/>
          <w:bCs/>
          <w:color w:val="auto"/>
          <w:sz w:val="32"/>
          <w:szCs w:val="32"/>
          <w:lang w:eastAsia="zh-CN"/>
        </w:rPr>
        <w:t>投标人</w:t>
      </w:r>
      <w:r>
        <w:rPr>
          <w:rFonts w:hint="eastAsia" w:ascii="宋体" w:hAnsi="宋体" w:eastAsia="宋体" w:cs="宋体"/>
          <w:b/>
          <w:bCs/>
          <w:color w:val="auto"/>
          <w:sz w:val="32"/>
          <w:szCs w:val="32"/>
        </w:rPr>
        <w:t>必须提交的资格证明文件</w:t>
      </w:r>
      <w:bookmarkEnd w:id="20"/>
    </w:p>
    <w:p w14:paraId="6C139B29">
      <w:pPr>
        <w:keepNext w:val="0"/>
        <w:pageBreakBefore w:val="0"/>
        <w:kinsoku/>
        <w:wordWrap/>
        <w:overflowPunct/>
        <w:topLinePunct w:val="0"/>
        <w:bidi w:val="0"/>
        <w:spacing w:line="360" w:lineRule="auto"/>
        <w:jc w:val="left"/>
        <w:rPr>
          <w:rFonts w:hint="eastAsia" w:ascii="宋体" w:hAnsi="宋体" w:cs="宋体"/>
          <w:color w:val="auto"/>
          <w:sz w:val="24"/>
        </w:rPr>
      </w:pPr>
      <w:r>
        <w:rPr>
          <w:rFonts w:hint="eastAsia" w:ascii="宋体" w:hAnsi="宋体" w:cs="宋体"/>
          <w:color w:val="auto"/>
          <w:sz w:val="24"/>
        </w:rPr>
        <w:t>（一）符合《中华人民共和国政府采购法》第二十二条规定的六项条件；</w:t>
      </w:r>
      <w:r>
        <w:rPr>
          <w:rFonts w:hint="eastAsia" w:ascii="宋体" w:hAnsi="宋体" w:cs="宋体"/>
          <w:b/>
          <w:bCs/>
          <w:color w:val="auto"/>
          <w:sz w:val="24"/>
        </w:rPr>
        <w:t>（承诺制，详见投标函中第八条</w:t>
      </w:r>
      <w:r>
        <w:rPr>
          <w:rFonts w:hint="eastAsia" w:ascii="宋体" w:hAnsi="宋体" w:cs="宋体"/>
          <w:b/>
          <w:bCs/>
          <w:color w:val="auto"/>
          <w:sz w:val="24"/>
          <w:lang w:eastAsia="zh-CN"/>
        </w:rPr>
        <w:t>或示范格式</w:t>
      </w:r>
      <w:r>
        <w:rPr>
          <w:rFonts w:hint="eastAsia" w:ascii="宋体" w:hAnsi="宋体" w:cs="宋体"/>
          <w:b/>
          <w:bCs/>
          <w:color w:val="auto"/>
          <w:sz w:val="24"/>
        </w:rPr>
        <w:t>）</w:t>
      </w:r>
    </w:p>
    <w:p w14:paraId="70EF34DD">
      <w:pPr>
        <w:pStyle w:val="237"/>
        <w:ind w:left="0" w:leftChars="0" w:firstLine="0" w:firstLineChars="0"/>
        <w:rPr>
          <w:rFonts w:hint="eastAsia" w:ascii="宋体" w:hAnsi="宋体" w:cs="宋体"/>
          <w:color w:val="000000"/>
          <w:sz w:val="24"/>
          <w:lang w:eastAsia="zh-CN"/>
        </w:rPr>
      </w:pPr>
      <w:r>
        <w:rPr>
          <w:rFonts w:hint="eastAsia" w:ascii="宋体" w:hAnsi="宋体" w:eastAsia="宋体" w:cs="宋体"/>
          <w:color w:val="auto"/>
          <w:sz w:val="24"/>
        </w:rPr>
        <w:t>（二）</w:t>
      </w:r>
      <w:r>
        <w:rPr>
          <w:rFonts w:hint="eastAsia" w:ascii="宋体" w:hAnsi="宋体" w:cs="宋体"/>
          <w:color w:val="000000"/>
          <w:sz w:val="24"/>
          <w:lang w:eastAsia="zh-CN"/>
        </w:rPr>
        <w:t>落实政府采购政策需满足的资格要求</w:t>
      </w:r>
      <w:r>
        <w:rPr>
          <w:rFonts w:hint="eastAsia" w:ascii="宋体" w:hAnsi="宋体" w:cs="宋体"/>
          <w:b/>
          <w:bCs/>
          <w:color w:val="000000"/>
          <w:sz w:val="24"/>
          <w:lang w:eastAsia="zh-CN"/>
        </w:rPr>
        <w:t>（</w:t>
      </w:r>
      <w:r>
        <w:rPr>
          <w:rFonts w:hint="eastAsia" w:ascii="宋体" w:hAnsi="宋体" w:cs="宋体"/>
          <w:b/>
          <w:bCs/>
          <w:color w:val="FF0000"/>
          <w:sz w:val="24"/>
          <w:highlight w:val="none"/>
          <w:lang w:eastAsia="zh-CN"/>
        </w:rPr>
        <w:t>提供下列任一项材料即可</w:t>
      </w:r>
      <w:r>
        <w:rPr>
          <w:rFonts w:hint="eastAsia" w:ascii="宋体" w:hAnsi="宋体" w:cs="宋体"/>
          <w:b/>
          <w:bCs/>
          <w:color w:val="000000"/>
          <w:sz w:val="24"/>
          <w:lang w:eastAsia="zh-CN"/>
        </w:rPr>
        <w:t>，</w:t>
      </w:r>
      <w:r>
        <w:rPr>
          <w:rFonts w:hint="eastAsia" w:ascii="宋体" w:hAnsi="宋体" w:cs="宋体"/>
          <w:b/>
          <w:bCs/>
          <w:color w:val="000000"/>
          <w:sz w:val="24"/>
          <w:lang w:val="zh-CN" w:eastAsia="zh-CN"/>
        </w:rPr>
        <w:t>非专门面向中小企业或者预留份额的采购项目，本项无需提供</w:t>
      </w:r>
      <w:r>
        <w:rPr>
          <w:rFonts w:hint="eastAsia" w:ascii="宋体" w:hAnsi="宋体" w:cs="宋体"/>
          <w:b/>
          <w:bCs/>
          <w:color w:val="000000"/>
          <w:sz w:val="24"/>
          <w:lang w:eastAsia="zh-CN"/>
        </w:rPr>
        <w:t>）</w:t>
      </w:r>
      <w:r>
        <w:rPr>
          <w:rFonts w:hint="eastAsia" w:ascii="宋体" w:hAnsi="宋体" w:cs="宋体"/>
          <w:color w:val="000000"/>
          <w:sz w:val="24"/>
          <w:lang w:eastAsia="zh-CN"/>
        </w:rPr>
        <w:t>:</w:t>
      </w:r>
    </w:p>
    <w:p w14:paraId="134D8F67">
      <w:pPr>
        <w:pStyle w:val="237"/>
        <w:ind w:firstLine="240" w:firstLineChars="100"/>
        <w:rPr>
          <w:rFonts w:hint="eastAsia" w:ascii="宋体" w:hAnsi="宋体" w:cs="宋体"/>
          <w:color w:val="000000"/>
          <w:sz w:val="24"/>
          <w:lang w:eastAsia="zh-CN"/>
        </w:rPr>
      </w:pPr>
      <w:r>
        <w:rPr>
          <w:rFonts w:hint="eastAsia" w:ascii="宋体" w:hAnsi="宋体" w:cs="宋体"/>
          <w:color w:val="000000"/>
          <w:sz w:val="24"/>
          <w:lang w:eastAsia="zh-CN"/>
        </w:rPr>
        <w:t>（1）企业声明函（详见示范格式四）；</w:t>
      </w:r>
    </w:p>
    <w:p w14:paraId="6F567C25">
      <w:pPr>
        <w:pStyle w:val="237"/>
        <w:ind w:firstLine="240" w:firstLineChars="100"/>
        <w:rPr>
          <w:rFonts w:hint="eastAsia" w:ascii="宋体" w:hAnsi="宋体" w:cs="宋体"/>
          <w:color w:val="000000"/>
          <w:sz w:val="24"/>
          <w:lang w:eastAsia="zh-CN"/>
        </w:rPr>
      </w:pPr>
      <w:r>
        <w:rPr>
          <w:rFonts w:hint="eastAsia" w:ascii="宋体" w:hAnsi="宋体" w:cs="宋体"/>
          <w:color w:val="000000"/>
          <w:sz w:val="24"/>
          <w:lang w:eastAsia="zh-CN"/>
        </w:rPr>
        <w:t>（2）《残疾人福利性单位声明函》（详见示范格式五）；</w:t>
      </w:r>
    </w:p>
    <w:p w14:paraId="75201B15">
      <w:pPr>
        <w:pStyle w:val="237"/>
        <w:ind w:firstLine="240" w:firstLineChars="100"/>
        <w:rPr>
          <w:rFonts w:hint="eastAsia" w:ascii="宋体" w:hAnsi="宋体" w:cs="宋体"/>
          <w:color w:val="000000"/>
          <w:sz w:val="24"/>
          <w:lang w:eastAsia="zh-CN"/>
        </w:rPr>
      </w:pPr>
      <w:r>
        <w:rPr>
          <w:rFonts w:hint="eastAsia" w:ascii="宋体" w:hAnsi="宋体" w:cs="宋体"/>
          <w:color w:val="000000"/>
          <w:sz w:val="24"/>
          <w:lang w:eastAsia="zh-CN"/>
        </w:rPr>
        <w:t>（3）由省级以上监狱管理局、戒毒管理局（含新疆生产建设兵团）出具的属于监狱企业的证明文件）（加盖出具单位公章的电子件）。</w:t>
      </w:r>
    </w:p>
    <w:p w14:paraId="1588985B">
      <w:pPr>
        <w:pStyle w:val="237"/>
        <w:ind w:firstLine="240" w:firstLineChars="100"/>
        <w:rPr>
          <w:rFonts w:hint="eastAsia" w:ascii="宋体" w:hAnsi="宋体" w:eastAsia="宋体" w:cs="宋体"/>
          <w:color w:val="auto"/>
          <w:sz w:val="24"/>
          <w:lang w:eastAsia="zh-CN"/>
        </w:rPr>
      </w:pPr>
      <w:r>
        <w:rPr>
          <w:rFonts w:hint="eastAsia" w:ascii="宋体" w:hAnsi="宋体" w:cs="宋体"/>
          <w:color w:val="000000"/>
          <w:sz w:val="24"/>
          <w:lang w:eastAsia="zh-CN"/>
        </w:rPr>
        <w:t xml:space="preserve">注:监狱企业、残疾人福利性单位视同小微企业。 </w:t>
      </w:r>
    </w:p>
    <w:p w14:paraId="4A59D4E8">
      <w:pPr>
        <w:keepNext w:val="0"/>
        <w:pageBreakBefore w:val="0"/>
        <w:kinsoku/>
        <w:wordWrap/>
        <w:overflowPunct/>
        <w:topLinePunct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本项目采购标的对应的中小企业划分标准所属行业为</w:t>
      </w:r>
      <w:r>
        <w:rPr>
          <w:rFonts w:hint="eastAsia" w:cs="宋体"/>
          <w:b/>
          <w:bCs/>
          <w:color w:val="000000"/>
          <w:sz w:val="24"/>
          <w:u w:val="single"/>
          <w:lang w:eastAsia="zh-CN"/>
        </w:rPr>
        <w:t>制造业</w:t>
      </w:r>
      <w:r>
        <w:rPr>
          <w:rFonts w:hint="eastAsia" w:ascii="宋体" w:hAnsi="宋体" w:eastAsia="宋体" w:cs="宋体"/>
          <w:color w:val="auto"/>
          <w:sz w:val="24"/>
          <w:lang w:eastAsia="zh-CN"/>
        </w:rPr>
        <w:t>。</w:t>
      </w:r>
    </w:p>
    <w:p w14:paraId="48F2C5BB">
      <w:pPr>
        <w:keepNext w:val="0"/>
        <w:pageBreakBefore w:val="0"/>
        <w:kinsoku/>
        <w:wordWrap/>
        <w:overflowPunct/>
        <w:topLinePunct w:val="0"/>
        <w:bidi w:val="0"/>
        <w:spacing w:line="360" w:lineRule="auto"/>
        <w:rPr>
          <w:rFonts w:hint="eastAsia" w:ascii="宋体" w:hAnsi="宋体" w:eastAsia="宋体" w:cs="宋体"/>
          <w:color w:val="auto"/>
          <w:sz w:val="24"/>
          <w:lang w:eastAsia="zh-CN"/>
        </w:rPr>
      </w:pPr>
      <w:r>
        <w:rPr>
          <w:rFonts w:hint="eastAsia" w:ascii="宋体" w:hAnsi="宋体" w:cs="宋体"/>
          <w:color w:val="auto"/>
          <w:sz w:val="24"/>
        </w:rPr>
        <w:t>（</w:t>
      </w:r>
      <w:r>
        <w:rPr>
          <w:rFonts w:hint="eastAsia" w:ascii="宋体" w:hAnsi="宋体" w:cs="宋体"/>
          <w:color w:val="auto"/>
          <w:sz w:val="24"/>
          <w:lang w:val="en-US" w:eastAsia="zh-CN"/>
        </w:rPr>
        <w:t>三</w:t>
      </w:r>
      <w:r>
        <w:rPr>
          <w:rFonts w:hint="eastAsia" w:ascii="宋体" w:hAnsi="宋体" w:cs="宋体"/>
          <w:color w:val="auto"/>
          <w:sz w:val="24"/>
        </w:rPr>
        <w:t>）拒绝符合下述条件的</w:t>
      </w:r>
      <w:r>
        <w:rPr>
          <w:rFonts w:hint="eastAsia" w:ascii="宋体" w:hAnsi="宋体" w:cs="宋体"/>
          <w:color w:val="auto"/>
          <w:sz w:val="24"/>
          <w:lang w:eastAsia="zh-CN"/>
        </w:rPr>
        <w:t>供应商</w:t>
      </w:r>
      <w:r>
        <w:rPr>
          <w:rFonts w:hint="eastAsia" w:ascii="宋体" w:hAnsi="宋体" w:cs="宋体"/>
          <w:color w:val="auto"/>
          <w:sz w:val="24"/>
        </w:rPr>
        <w:t>参加本次采购活动</w:t>
      </w:r>
      <w:r>
        <w:rPr>
          <w:rFonts w:hint="eastAsia" w:ascii="宋体" w:hAnsi="宋体" w:cs="宋体"/>
          <w:b/>
          <w:color w:val="auto"/>
          <w:sz w:val="24"/>
        </w:rPr>
        <w:t>（</w:t>
      </w:r>
      <w:r>
        <w:rPr>
          <w:rFonts w:hint="eastAsia" w:ascii="宋体" w:hAnsi="宋体" w:cs="宋体"/>
          <w:b/>
          <w:bCs/>
          <w:color w:val="auto"/>
          <w:sz w:val="24"/>
        </w:rPr>
        <w:t>承诺制，详见</w:t>
      </w:r>
      <w:r>
        <w:rPr>
          <w:rFonts w:hint="eastAsia" w:ascii="宋体" w:hAnsi="宋体" w:cs="宋体"/>
          <w:b/>
          <w:bCs/>
          <w:color w:val="auto"/>
          <w:sz w:val="24"/>
          <w:lang w:eastAsia="zh-CN"/>
        </w:rPr>
        <w:t>示范格式</w:t>
      </w:r>
      <w:r>
        <w:rPr>
          <w:rFonts w:hint="eastAsia" w:ascii="宋体" w:hAnsi="宋体" w:cs="宋体"/>
          <w:b/>
          <w:color w:val="auto"/>
          <w:sz w:val="24"/>
        </w:rPr>
        <w:t>）</w:t>
      </w:r>
      <w:r>
        <w:rPr>
          <w:rFonts w:hint="eastAsia" w:ascii="宋体" w:hAnsi="宋体" w:cs="宋体"/>
          <w:b w:val="0"/>
          <w:bCs w:val="0"/>
          <w:color w:val="auto"/>
          <w:sz w:val="24"/>
          <w:lang w:eastAsia="zh-CN"/>
        </w:rPr>
        <w:t>：</w:t>
      </w:r>
    </w:p>
    <w:p w14:paraId="716EDC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lang w:eastAsia="zh-CN"/>
        </w:rPr>
        <w:t>供应商</w:t>
      </w:r>
      <w:r>
        <w:rPr>
          <w:rFonts w:hint="eastAsia" w:ascii="宋体" w:hAnsi="宋体" w:cs="宋体"/>
          <w:color w:val="auto"/>
          <w:sz w:val="24"/>
        </w:rPr>
        <w:t>单位负责人为同一人或者存在直接控股、管理关系的不同</w:t>
      </w:r>
      <w:r>
        <w:rPr>
          <w:rFonts w:hint="eastAsia" w:ascii="宋体" w:hAnsi="宋体" w:cs="宋体"/>
          <w:color w:val="auto"/>
          <w:sz w:val="24"/>
          <w:lang w:eastAsia="zh-CN"/>
        </w:rPr>
        <w:t>供应商</w:t>
      </w:r>
      <w:r>
        <w:rPr>
          <w:rFonts w:hint="eastAsia" w:ascii="宋体" w:hAnsi="宋体" w:cs="宋体"/>
          <w:color w:val="auto"/>
          <w:sz w:val="24"/>
        </w:rPr>
        <w:t>，不得同时参加同一合同项下的政府采购活动；</w:t>
      </w:r>
    </w:p>
    <w:p w14:paraId="3C927B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color w:val="auto"/>
          <w:sz w:val="24"/>
        </w:rPr>
      </w:pPr>
      <w:r>
        <w:rPr>
          <w:rFonts w:hint="eastAsia" w:ascii="宋体" w:hAnsi="宋体" w:cs="宋体"/>
          <w:color w:val="auto"/>
          <w:sz w:val="24"/>
          <w:lang w:val="en-US" w:eastAsia="zh-CN"/>
        </w:rPr>
        <w:t>2.</w:t>
      </w:r>
      <w:r>
        <w:rPr>
          <w:rFonts w:hint="eastAsia" w:ascii="宋体" w:hAnsi="宋体" w:cs="宋体"/>
          <w:color w:val="auto"/>
          <w:sz w:val="24"/>
        </w:rPr>
        <w:t>凡为采购项目提供整体设计、规范编制或者项目管理、监理、检测等服务的</w:t>
      </w:r>
      <w:r>
        <w:rPr>
          <w:rFonts w:hint="eastAsia" w:ascii="宋体" w:hAnsi="宋体" w:cs="宋体"/>
          <w:color w:val="auto"/>
          <w:sz w:val="24"/>
          <w:lang w:eastAsia="zh-CN"/>
        </w:rPr>
        <w:t>供应商</w:t>
      </w:r>
      <w:r>
        <w:rPr>
          <w:rFonts w:hint="eastAsia" w:ascii="宋体" w:hAnsi="宋体" w:cs="宋体"/>
          <w:color w:val="auto"/>
          <w:sz w:val="24"/>
        </w:rPr>
        <w:t>，不得再参加本项目的采购活动；</w:t>
      </w:r>
    </w:p>
    <w:p w14:paraId="6D20A9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color w:val="auto"/>
          <w:sz w:val="24"/>
        </w:rPr>
      </w:pPr>
      <w:r>
        <w:rPr>
          <w:rFonts w:hint="eastAsia" w:ascii="宋体" w:hAnsi="宋体" w:cs="宋体"/>
          <w:color w:val="auto"/>
          <w:sz w:val="24"/>
          <w:lang w:val="en-US" w:eastAsia="zh-CN"/>
        </w:rPr>
        <w:t>3.</w:t>
      </w:r>
      <w:r>
        <w:rPr>
          <w:rFonts w:hint="eastAsia" w:ascii="宋体" w:hAnsi="宋体" w:cs="宋体"/>
          <w:color w:val="auto"/>
          <w:sz w:val="24"/>
          <w:lang w:eastAsia="zh-CN"/>
        </w:rPr>
        <w:t>“</w:t>
      </w:r>
      <w:r>
        <w:rPr>
          <w:rFonts w:hint="eastAsia" w:ascii="宋体" w:hAnsi="宋体" w:cs="宋体"/>
          <w:color w:val="auto"/>
          <w:sz w:val="24"/>
        </w:rPr>
        <w:t>列入失信被执行人、重大税收违法案件当事人名单、政府采购严重违法失信行为记录名单中的</w:t>
      </w:r>
      <w:r>
        <w:rPr>
          <w:rFonts w:hint="eastAsia" w:ascii="宋体" w:hAnsi="宋体" w:cs="宋体"/>
          <w:color w:val="auto"/>
          <w:sz w:val="24"/>
          <w:lang w:eastAsia="zh-CN"/>
        </w:rPr>
        <w:t>供应商</w:t>
      </w:r>
      <w:r>
        <w:rPr>
          <w:rFonts w:hint="eastAsia" w:ascii="宋体" w:hAnsi="宋体" w:cs="宋体"/>
          <w:color w:val="auto"/>
          <w:sz w:val="24"/>
        </w:rPr>
        <w:t>不得参加本项目的采购活动</w:t>
      </w:r>
      <w:r>
        <w:rPr>
          <w:rFonts w:hint="eastAsia" w:ascii="宋体" w:hAnsi="宋体" w:cs="宋体"/>
          <w:color w:val="auto"/>
          <w:sz w:val="24"/>
          <w:lang w:eastAsia="zh-CN"/>
        </w:rPr>
        <w:t>”。</w:t>
      </w:r>
    </w:p>
    <w:p w14:paraId="2D76AD41">
      <w:pPr>
        <w:pStyle w:val="217"/>
        <w:keepNext w:val="0"/>
        <w:pageBreakBefore w:val="0"/>
        <w:kinsoku/>
        <w:wordWrap/>
        <w:overflowPunct/>
        <w:topLinePunct w:val="0"/>
        <w:bidi w:val="0"/>
        <w:spacing w:line="360" w:lineRule="auto"/>
        <w:ind w:firstLine="480"/>
        <w:rPr>
          <w:rFonts w:hint="eastAsia" w:ascii="宋体" w:hAnsi="宋体" w:cs="宋体"/>
          <w:color w:val="auto"/>
          <w:sz w:val="24"/>
          <w:szCs w:val="24"/>
        </w:rPr>
      </w:pPr>
      <w:r>
        <w:rPr>
          <w:rFonts w:hint="eastAsia" w:ascii="宋体" w:hAnsi="宋体" w:cs="宋体"/>
          <w:color w:val="auto"/>
          <w:sz w:val="24"/>
          <w:szCs w:val="24"/>
          <w:lang w:eastAsia="zh-CN"/>
        </w:rPr>
        <w:t>招标人</w:t>
      </w:r>
      <w:r>
        <w:rPr>
          <w:rFonts w:hint="eastAsia" w:ascii="宋体" w:hAnsi="宋体" w:cs="宋体"/>
          <w:color w:val="auto"/>
          <w:sz w:val="24"/>
          <w:szCs w:val="24"/>
        </w:rPr>
        <w:t>（代理机构）通过</w:t>
      </w:r>
      <w:r>
        <w:rPr>
          <w:rFonts w:hint="eastAsia" w:ascii="宋体" w:hAnsi="宋体" w:cs="宋体"/>
          <w:color w:val="auto"/>
          <w:sz w:val="24"/>
          <w:szCs w:val="24"/>
          <w:lang w:eastAsia="zh-CN"/>
        </w:rPr>
        <w:t>“</w:t>
      </w:r>
      <w:r>
        <w:rPr>
          <w:rFonts w:hint="eastAsia" w:ascii="宋体" w:hAnsi="宋体" w:cs="宋体"/>
          <w:color w:val="auto"/>
          <w:sz w:val="24"/>
          <w:szCs w:val="24"/>
        </w:rPr>
        <w:t>信用中国</w:t>
      </w:r>
      <w:r>
        <w:rPr>
          <w:rFonts w:hint="eastAsia" w:ascii="宋体" w:hAnsi="宋体" w:cs="宋体"/>
          <w:color w:val="auto"/>
          <w:sz w:val="24"/>
          <w:szCs w:val="24"/>
          <w:lang w:eastAsia="zh-CN"/>
        </w:rPr>
        <w:t>”</w:t>
      </w:r>
      <w:r>
        <w:rPr>
          <w:rFonts w:hint="eastAsia" w:ascii="宋体" w:hAnsi="宋体" w:cs="宋体"/>
          <w:color w:val="auto"/>
          <w:sz w:val="24"/>
          <w:szCs w:val="24"/>
        </w:rPr>
        <w:t>网站（www.creditchina.gov.cn）、</w:t>
      </w:r>
      <w:r>
        <w:rPr>
          <w:rFonts w:hint="eastAsia" w:ascii="宋体" w:hAnsi="宋体" w:cs="宋体"/>
          <w:color w:val="auto"/>
          <w:sz w:val="24"/>
          <w:szCs w:val="24"/>
          <w:lang w:eastAsia="zh-CN"/>
        </w:rPr>
        <w:t>“</w:t>
      </w:r>
      <w:r>
        <w:rPr>
          <w:rFonts w:hint="eastAsia" w:ascii="宋体" w:hAnsi="宋体" w:cs="宋体"/>
          <w:color w:val="auto"/>
          <w:sz w:val="24"/>
          <w:szCs w:val="24"/>
        </w:rPr>
        <w:t>中国政府采购网</w:t>
      </w:r>
      <w:r>
        <w:rPr>
          <w:rFonts w:hint="eastAsia" w:ascii="宋体" w:hAnsi="宋体" w:cs="宋体"/>
          <w:color w:val="auto"/>
          <w:sz w:val="24"/>
          <w:szCs w:val="24"/>
          <w:lang w:eastAsia="zh-CN"/>
        </w:rPr>
        <w:t>”</w:t>
      </w:r>
      <w:r>
        <w:rPr>
          <w:rFonts w:hint="eastAsia" w:ascii="宋体" w:hAnsi="宋体" w:cs="宋体"/>
          <w:color w:val="auto"/>
          <w:sz w:val="24"/>
          <w:szCs w:val="24"/>
        </w:rPr>
        <w:t>网站（www.ccgp.gov.cn）等渠道查询供应商在采购公告发布之日前的信用记录并保存，查询结果以网页打印的形式留存并归档。</w:t>
      </w:r>
    </w:p>
    <w:p w14:paraId="66B6CB6C">
      <w:pPr>
        <w:keepNext w:val="0"/>
        <w:pageBreakBefore w:val="0"/>
        <w:kinsoku/>
        <w:wordWrap/>
        <w:overflowPunct/>
        <w:topLinePunct w:val="0"/>
        <w:bidi w:val="0"/>
        <w:spacing w:line="360" w:lineRule="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四</w:t>
      </w:r>
      <w:r>
        <w:rPr>
          <w:rFonts w:hint="eastAsia" w:ascii="宋体" w:hAnsi="宋体" w:eastAsia="宋体" w:cs="宋体"/>
          <w:color w:val="auto"/>
          <w:sz w:val="24"/>
        </w:rPr>
        <w:t>）</w:t>
      </w:r>
      <w:r>
        <w:rPr>
          <w:rFonts w:hint="eastAsia" w:ascii="宋体" w:hAnsi="宋体" w:cs="宋体"/>
          <w:color w:val="auto"/>
          <w:sz w:val="24"/>
          <w:lang w:val="en-US" w:eastAsia="zh-CN"/>
        </w:rPr>
        <w:t>投标</w:t>
      </w:r>
      <w:r>
        <w:rPr>
          <w:rFonts w:hint="eastAsia" w:ascii="宋体" w:hAnsi="宋体" w:cs="宋体"/>
          <w:color w:val="auto"/>
          <w:sz w:val="24"/>
          <w:lang w:eastAsia="zh-CN"/>
        </w:rPr>
        <w:t>供应商</w:t>
      </w:r>
      <w:r>
        <w:rPr>
          <w:rFonts w:hint="eastAsia" w:ascii="宋体" w:hAnsi="宋体" w:eastAsia="宋体" w:cs="宋体"/>
          <w:color w:val="auto"/>
          <w:sz w:val="24"/>
        </w:rPr>
        <w:t>提供下列之一</w:t>
      </w:r>
    </w:p>
    <w:p w14:paraId="7E5FE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lang w:eastAsia="zh-CN"/>
        </w:rPr>
        <w:t>供应商</w:t>
      </w:r>
      <w:r>
        <w:rPr>
          <w:rFonts w:hint="eastAsia" w:ascii="宋体" w:hAnsi="宋体" w:eastAsia="宋体" w:cs="宋体"/>
          <w:color w:val="auto"/>
          <w:sz w:val="24"/>
        </w:rPr>
        <w:t>法定代表人参加</w:t>
      </w:r>
      <w:r>
        <w:rPr>
          <w:rFonts w:hint="eastAsia" w:ascii="宋体" w:hAnsi="宋体" w:cs="宋体"/>
          <w:color w:val="auto"/>
          <w:sz w:val="24"/>
          <w:lang w:val="en-US" w:eastAsia="zh-CN"/>
        </w:rPr>
        <w:t>投标</w:t>
      </w:r>
      <w:r>
        <w:rPr>
          <w:rFonts w:hint="eastAsia" w:ascii="宋体" w:hAnsi="宋体" w:eastAsia="宋体" w:cs="宋体"/>
          <w:color w:val="auto"/>
          <w:sz w:val="24"/>
        </w:rPr>
        <w:t>的，提供法定代表人资格证明（格式按照示范格式一要求）和法定代表人有效身份证</w:t>
      </w:r>
      <w:r>
        <w:rPr>
          <w:rFonts w:hint="eastAsia" w:ascii="宋体" w:hAnsi="宋体" w:eastAsia="宋体" w:cs="宋体"/>
          <w:b/>
          <w:bCs/>
          <w:color w:val="auto"/>
          <w:sz w:val="24"/>
        </w:rPr>
        <w:t>（身份证原件扫描件加盖公章）</w:t>
      </w:r>
      <w:r>
        <w:rPr>
          <w:rFonts w:hint="eastAsia" w:ascii="宋体" w:hAnsi="宋体" w:eastAsia="宋体" w:cs="宋体"/>
          <w:color w:val="auto"/>
          <w:sz w:val="24"/>
        </w:rPr>
        <w:t>；</w:t>
      </w:r>
    </w:p>
    <w:p w14:paraId="18B262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lang w:eastAsia="zh-CN"/>
        </w:rPr>
        <w:t>供应商</w:t>
      </w:r>
      <w:r>
        <w:rPr>
          <w:rFonts w:hint="eastAsia" w:ascii="宋体" w:hAnsi="宋体" w:eastAsia="宋体" w:cs="宋体"/>
          <w:color w:val="auto"/>
          <w:sz w:val="24"/>
        </w:rPr>
        <w:t>授权委托人参加</w:t>
      </w:r>
      <w:r>
        <w:rPr>
          <w:rFonts w:hint="eastAsia" w:ascii="宋体" w:hAnsi="宋体" w:cs="宋体"/>
          <w:color w:val="auto"/>
          <w:sz w:val="24"/>
          <w:lang w:val="en-US" w:eastAsia="zh-CN"/>
        </w:rPr>
        <w:t>投标</w:t>
      </w:r>
      <w:r>
        <w:rPr>
          <w:rFonts w:hint="eastAsia" w:ascii="宋体" w:hAnsi="宋体" w:eastAsia="宋体" w:cs="宋体"/>
          <w:color w:val="auto"/>
          <w:sz w:val="24"/>
        </w:rPr>
        <w:t>的，提供授权委托书（格式按照示范格式二要求）和受托人有效身份证</w:t>
      </w:r>
      <w:r>
        <w:rPr>
          <w:rFonts w:hint="eastAsia" w:ascii="宋体" w:hAnsi="宋体" w:eastAsia="宋体" w:cs="宋体"/>
          <w:b/>
          <w:bCs/>
          <w:color w:val="auto"/>
          <w:sz w:val="24"/>
        </w:rPr>
        <w:t>（身份证原件扫描件加盖公章）</w:t>
      </w:r>
      <w:r>
        <w:rPr>
          <w:rFonts w:hint="eastAsia" w:ascii="宋体" w:hAnsi="宋体" w:eastAsia="宋体" w:cs="宋体"/>
          <w:color w:val="auto"/>
          <w:sz w:val="24"/>
        </w:rPr>
        <w:t>。</w:t>
      </w:r>
    </w:p>
    <w:p w14:paraId="29489782">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五</w:t>
      </w:r>
      <w:r>
        <w:rPr>
          <w:rFonts w:hint="eastAsia" w:ascii="宋体" w:hAnsi="宋体" w:cs="宋体"/>
          <w:color w:val="auto"/>
          <w:sz w:val="24"/>
          <w:lang w:eastAsia="zh-CN"/>
        </w:rPr>
        <w:t>）</w:t>
      </w:r>
      <w:r>
        <w:rPr>
          <w:rFonts w:hint="eastAsia" w:ascii="宋体" w:hAnsi="宋体" w:cs="宋体"/>
          <w:color w:val="auto"/>
          <w:sz w:val="24"/>
        </w:rPr>
        <w:t>本次项目不接受联合体</w:t>
      </w:r>
      <w:r>
        <w:rPr>
          <w:rFonts w:hint="eastAsia" w:ascii="宋体" w:hAnsi="宋体" w:cs="宋体"/>
          <w:color w:val="auto"/>
          <w:sz w:val="24"/>
          <w:lang w:eastAsia="zh-CN"/>
        </w:rPr>
        <w:t>投标人参加投标</w:t>
      </w:r>
      <w:r>
        <w:rPr>
          <w:rFonts w:hint="eastAsia" w:ascii="宋体" w:hAnsi="宋体" w:cs="宋体"/>
          <w:b/>
          <w:bCs/>
          <w:color w:val="auto"/>
          <w:sz w:val="24"/>
        </w:rPr>
        <w:t>（不是联合体即可）</w:t>
      </w:r>
      <w:r>
        <w:rPr>
          <w:rFonts w:hint="eastAsia" w:ascii="宋体" w:hAnsi="宋体" w:cs="宋体"/>
          <w:color w:val="auto"/>
          <w:sz w:val="24"/>
        </w:rPr>
        <w:t>。</w:t>
      </w:r>
    </w:p>
    <w:p w14:paraId="39AC6FAA">
      <w:pPr>
        <w:keepNext w:val="0"/>
        <w:pageBreakBefore w:val="0"/>
        <w:kinsoku/>
        <w:wordWrap/>
        <w:overflowPunct/>
        <w:topLinePunct w:val="0"/>
        <w:bidi w:val="0"/>
        <w:spacing w:line="360" w:lineRule="auto"/>
        <w:ind w:firstLine="47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cs="宋体"/>
          <w:color w:val="auto"/>
          <w:sz w:val="24"/>
          <w:szCs w:val="24"/>
          <w:lang w:eastAsia="zh-CN"/>
        </w:rPr>
        <w:t>：</w:t>
      </w:r>
    </w:p>
    <w:p w14:paraId="54F0C7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bookmarkStart w:id="21" w:name="_Toc27606_WPSOffice_Level1"/>
      <w:r>
        <w:rPr>
          <w:rFonts w:hint="eastAsia" w:ascii="宋体" w:hAnsi="宋体" w:cs="宋体"/>
          <w:color w:val="auto"/>
          <w:sz w:val="24"/>
          <w:lang w:val="en-US" w:eastAsia="zh-CN"/>
        </w:rPr>
        <w:t>1.</w:t>
      </w:r>
      <w:r>
        <w:rPr>
          <w:rFonts w:hint="eastAsia" w:ascii="宋体" w:hAnsi="宋体" w:cs="宋体"/>
          <w:color w:val="auto"/>
          <w:sz w:val="24"/>
        </w:rPr>
        <w:t>以上所有要求提供的证明材料在投标截止时间之前扫描件加盖公章</w:t>
      </w:r>
      <w:r>
        <w:rPr>
          <w:rFonts w:hint="eastAsia" w:ascii="宋体" w:hAnsi="宋体" w:cs="宋体"/>
          <w:color w:val="auto"/>
          <w:sz w:val="24"/>
          <w:lang w:eastAsia="zh-CN"/>
        </w:rPr>
        <w:t>（</w:t>
      </w:r>
      <w:r>
        <w:rPr>
          <w:rFonts w:hint="eastAsia" w:ascii="宋体" w:hAnsi="宋体" w:cs="宋体"/>
          <w:color w:val="auto"/>
          <w:sz w:val="24"/>
        </w:rPr>
        <w:t>电子公章</w:t>
      </w:r>
      <w:r>
        <w:rPr>
          <w:rFonts w:hint="eastAsia" w:ascii="宋体" w:hAnsi="宋体" w:cs="宋体"/>
          <w:color w:val="auto"/>
          <w:sz w:val="24"/>
          <w:lang w:eastAsia="zh-CN"/>
        </w:rPr>
        <w:t>）</w:t>
      </w:r>
      <w:r>
        <w:rPr>
          <w:rFonts w:hint="eastAsia" w:ascii="宋体" w:hAnsi="宋体" w:cs="宋体"/>
          <w:color w:val="auto"/>
          <w:sz w:val="24"/>
        </w:rPr>
        <w:t>上传，用投标文件制作工具制作并生成上传至苏采云平台，纸质文件不作为审查对象。如电子投标文件无法查阅上述所要求提供</w:t>
      </w:r>
      <w:r>
        <w:rPr>
          <w:rFonts w:hint="eastAsia" w:ascii="宋体" w:hAnsi="宋体" w:cs="宋体"/>
          <w:color w:val="auto"/>
          <w:sz w:val="24"/>
          <w:lang w:eastAsia="zh-CN"/>
        </w:rPr>
        <w:t>的证</w:t>
      </w:r>
      <w:r>
        <w:rPr>
          <w:rFonts w:hint="eastAsia" w:ascii="宋体" w:hAnsi="宋体" w:cs="宋体"/>
          <w:color w:val="auto"/>
          <w:sz w:val="24"/>
        </w:rPr>
        <w:t>明材料的评审小组将以未提供证明材料取消其继续参加评审的资格。</w:t>
      </w:r>
    </w:p>
    <w:p w14:paraId="634DB7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rPr>
        <w:t>投标人</w:t>
      </w:r>
      <w:r>
        <w:rPr>
          <w:rFonts w:hint="eastAsia" w:ascii="宋体" w:hAnsi="宋体" w:cs="宋体"/>
          <w:color w:val="auto"/>
          <w:sz w:val="24"/>
          <w:lang w:eastAsia="zh-CN"/>
        </w:rPr>
        <w:t>所提</w:t>
      </w:r>
      <w:r>
        <w:rPr>
          <w:rFonts w:hint="eastAsia" w:ascii="宋体" w:hAnsi="宋体" w:cs="宋体"/>
          <w:color w:val="auto"/>
          <w:sz w:val="24"/>
        </w:rPr>
        <w:t>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履约保证金将不予退还，招标人有权终止合同。</w:t>
      </w:r>
    </w:p>
    <w:p w14:paraId="053ACA4E">
      <w:pPr>
        <w:keepNext w:val="0"/>
        <w:pageBreakBefore w:val="0"/>
        <w:widowControl/>
        <w:numPr>
          <w:ilvl w:val="0"/>
          <w:numId w:val="0"/>
        </w:numPr>
        <w:kinsoku/>
        <w:wordWrap/>
        <w:overflowPunct/>
        <w:topLinePunct w:val="0"/>
        <w:bidi w:val="0"/>
        <w:spacing w:line="360" w:lineRule="auto"/>
        <w:ind w:firstLine="480"/>
        <w:jc w:val="left"/>
        <w:rPr>
          <w:rFonts w:hint="eastAsia"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上述相关原件，中标人必须在签订合同时提交</w:t>
      </w:r>
      <w:r>
        <w:rPr>
          <w:rFonts w:hint="eastAsia" w:ascii="宋体" w:hAnsi="宋体" w:cs="宋体"/>
          <w:color w:val="auto"/>
          <w:sz w:val="24"/>
          <w:lang w:eastAsia="zh-CN"/>
        </w:rPr>
        <w:t>招标人</w:t>
      </w:r>
      <w:r>
        <w:rPr>
          <w:rFonts w:hint="eastAsia" w:ascii="宋体" w:hAnsi="宋体" w:cs="宋体"/>
          <w:color w:val="auto"/>
          <w:sz w:val="24"/>
        </w:rPr>
        <w:t>审查，中标投标人未能提供上述所有原件的，则取消其中标资格。</w:t>
      </w:r>
    </w:p>
    <w:p w14:paraId="0B369602">
      <w:pPr>
        <w:keepNext w:val="0"/>
        <w:pageBreakBefore w:val="0"/>
        <w:widowControl/>
        <w:numPr>
          <w:ilvl w:val="0"/>
          <w:numId w:val="0"/>
        </w:numPr>
        <w:kinsoku/>
        <w:wordWrap/>
        <w:overflowPunct/>
        <w:topLinePunct w:val="0"/>
        <w:bidi w:val="0"/>
        <w:spacing w:line="360" w:lineRule="auto"/>
        <w:jc w:val="lef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九</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涉及无效</w:t>
      </w:r>
      <w:r>
        <w:rPr>
          <w:rFonts w:hint="eastAsia" w:ascii="宋体" w:hAnsi="宋体" w:cs="宋体"/>
          <w:b/>
          <w:bCs/>
          <w:color w:val="auto"/>
          <w:sz w:val="28"/>
          <w:szCs w:val="28"/>
          <w:lang w:eastAsia="zh-CN"/>
        </w:rPr>
        <w:t>投标文件</w:t>
      </w:r>
      <w:r>
        <w:rPr>
          <w:rFonts w:hint="eastAsia" w:ascii="宋体" w:hAnsi="宋体" w:eastAsia="宋体" w:cs="宋体"/>
          <w:b/>
          <w:bCs/>
          <w:color w:val="auto"/>
          <w:sz w:val="28"/>
          <w:szCs w:val="28"/>
        </w:rPr>
        <w:t>条款中</w:t>
      </w:r>
      <w:r>
        <w:rPr>
          <w:rFonts w:hint="eastAsia" w:ascii="宋体" w:hAnsi="宋体" w:cs="宋体"/>
          <w:b/>
          <w:bCs/>
          <w:color w:val="auto"/>
          <w:sz w:val="28"/>
          <w:szCs w:val="28"/>
          <w:lang w:eastAsia="zh-CN"/>
        </w:rPr>
        <w:t>投标人</w:t>
      </w:r>
      <w:r>
        <w:rPr>
          <w:rFonts w:hint="eastAsia" w:ascii="宋体" w:hAnsi="宋体" w:eastAsia="宋体" w:cs="宋体"/>
          <w:b/>
          <w:bCs/>
          <w:color w:val="auto"/>
          <w:sz w:val="28"/>
          <w:szCs w:val="28"/>
        </w:rPr>
        <w:t>必须提供的证明文件</w:t>
      </w:r>
      <w:bookmarkEnd w:id="21"/>
    </w:p>
    <w:p w14:paraId="5A942080">
      <w:pPr>
        <w:keepNext w:val="0"/>
        <w:pageBreakBefore w:val="0"/>
        <w:widowControl/>
        <w:numPr>
          <w:ilvl w:val="0"/>
          <w:numId w:val="0"/>
        </w:numPr>
        <w:kinsoku/>
        <w:wordWrap/>
        <w:overflowPunct/>
        <w:topLinePunct w:val="0"/>
        <w:bidi w:val="0"/>
        <w:spacing w:line="360" w:lineRule="auto"/>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（投标人参加投标时，按照招标文件相关要求提供材料）</w:t>
      </w:r>
    </w:p>
    <w:p w14:paraId="6059C17F">
      <w:pPr>
        <w:keepNext w:val="0"/>
        <w:pageBreakBefore w:val="0"/>
        <w:widowControl/>
        <w:numPr>
          <w:ilvl w:val="0"/>
          <w:numId w:val="10"/>
        </w:numPr>
        <w:kinsoku/>
        <w:wordWrap/>
        <w:overflowPunct/>
        <w:topLinePunct w:val="0"/>
        <w:bidi w:val="0"/>
        <w:spacing w:line="360" w:lineRule="auto"/>
        <w:jc w:val="left"/>
        <w:rPr>
          <w:rFonts w:hint="eastAsia" w:ascii="宋体" w:hAnsi="宋体" w:eastAsia="宋体" w:cs="宋体"/>
          <w:b/>
          <w:bCs/>
          <w:color w:val="auto"/>
          <w:sz w:val="28"/>
          <w:szCs w:val="28"/>
        </w:rPr>
      </w:pPr>
      <w:bookmarkStart w:id="22" w:name="_Toc19257_WPSOffice_Level1"/>
      <w:r>
        <w:rPr>
          <w:rFonts w:hint="eastAsia" w:ascii="宋体" w:hAnsi="宋体" w:eastAsia="宋体" w:cs="宋体"/>
          <w:b/>
          <w:bCs/>
          <w:color w:val="auto"/>
          <w:sz w:val="28"/>
          <w:szCs w:val="28"/>
        </w:rPr>
        <w:t>最终价格评审时</w:t>
      </w:r>
      <w:r>
        <w:rPr>
          <w:rFonts w:hint="eastAsia" w:ascii="宋体" w:hAnsi="宋体" w:cs="宋体"/>
          <w:b/>
          <w:bCs/>
          <w:color w:val="auto"/>
          <w:sz w:val="28"/>
          <w:szCs w:val="28"/>
          <w:lang w:eastAsia="zh-CN"/>
        </w:rPr>
        <w:t>投标人</w:t>
      </w:r>
      <w:r>
        <w:rPr>
          <w:rFonts w:hint="eastAsia" w:ascii="宋体" w:hAnsi="宋体" w:eastAsia="宋体" w:cs="宋体"/>
          <w:b/>
          <w:bCs/>
          <w:color w:val="auto"/>
          <w:sz w:val="28"/>
          <w:szCs w:val="28"/>
        </w:rPr>
        <w:t>需提供的证明文件</w:t>
      </w:r>
      <w:bookmarkEnd w:id="22"/>
    </w:p>
    <w:p w14:paraId="2D683CDE">
      <w:pPr>
        <w:keepNext w:val="0"/>
        <w:pageBreakBefore w:val="0"/>
        <w:widowControl/>
        <w:numPr>
          <w:ilvl w:val="0"/>
          <w:numId w:val="0"/>
        </w:numPr>
        <w:kinsoku/>
        <w:wordWrap/>
        <w:overflowPunct/>
        <w:topLinePunct w:val="0"/>
        <w:bidi w:val="0"/>
        <w:spacing w:line="360"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（请投标人仔细阅读招标文件 评标办法及评分细则）</w:t>
      </w:r>
    </w:p>
    <w:p w14:paraId="0DCB779B">
      <w:pPr>
        <w:keepNext w:val="0"/>
        <w:pageBreakBefore w:val="0"/>
        <w:widowControl/>
        <w:kinsoku/>
        <w:wordWrap/>
        <w:overflowPunct/>
        <w:topLinePunct w:val="0"/>
        <w:bidi w:val="0"/>
        <w:spacing w:line="360" w:lineRule="auto"/>
        <w:jc w:val="left"/>
        <w:rPr>
          <w:rFonts w:hint="eastAsia" w:ascii="宋体" w:hAnsi="宋体" w:eastAsia="宋体" w:cs="宋体"/>
          <w:b/>
          <w:bCs/>
          <w:color w:val="auto"/>
          <w:sz w:val="28"/>
          <w:szCs w:val="28"/>
        </w:rPr>
      </w:pPr>
      <w:bookmarkStart w:id="23" w:name="_Toc24951_WPSOffice_Level1"/>
      <w:r>
        <w:rPr>
          <w:rFonts w:hint="eastAsia" w:ascii="宋体" w:hAnsi="宋体" w:cs="宋体"/>
          <w:b/>
          <w:bCs/>
          <w:color w:val="auto"/>
          <w:sz w:val="28"/>
          <w:szCs w:val="28"/>
          <w:lang w:val="en-US" w:eastAsia="zh-CN"/>
        </w:rPr>
        <w:t>十一</w:t>
      </w:r>
      <w:r>
        <w:rPr>
          <w:rFonts w:hint="eastAsia" w:ascii="宋体" w:hAnsi="宋体" w:eastAsia="宋体" w:cs="宋体"/>
          <w:b/>
          <w:bCs/>
          <w:color w:val="auto"/>
          <w:sz w:val="28"/>
          <w:szCs w:val="28"/>
        </w:rPr>
        <w:t>、</w:t>
      </w:r>
      <w:r>
        <w:rPr>
          <w:rFonts w:hint="eastAsia" w:ascii="宋体" w:hAnsi="宋体" w:cs="宋体"/>
          <w:b/>
          <w:bCs/>
          <w:color w:val="auto"/>
          <w:sz w:val="28"/>
          <w:szCs w:val="28"/>
          <w:lang w:eastAsia="zh-CN"/>
        </w:rPr>
        <w:t>投标人</w:t>
      </w:r>
      <w:r>
        <w:rPr>
          <w:rFonts w:hint="eastAsia" w:ascii="宋体" w:hAnsi="宋体" w:eastAsia="宋体" w:cs="宋体"/>
          <w:b/>
          <w:bCs/>
          <w:color w:val="auto"/>
          <w:sz w:val="28"/>
          <w:szCs w:val="28"/>
        </w:rPr>
        <w:t>认为有必要提供并说明的</w:t>
      </w:r>
      <w:r>
        <w:rPr>
          <w:rFonts w:hint="eastAsia" w:ascii="宋体" w:hAnsi="宋体" w:cs="宋体"/>
          <w:b/>
          <w:bCs/>
          <w:color w:val="auto"/>
          <w:sz w:val="28"/>
          <w:szCs w:val="28"/>
          <w:lang w:eastAsia="zh-CN"/>
        </w:rPr>
        <w:t>其他</w:t>
      </w:r>
      <w:r>
        <w:rPr>
          <w:rFonts w:hint="eastAsia" w:ascii="宋体" w:hAnsi="宋体" w:eastAsia="宋体" w:cs="宋体"/>
          <w:b/>
          <w:bCs/>
          <w:color w:val="auto"/>
          <w:sz w:val="28"/>
          <w:szCs w:val="28"/>
        </w:rPr>
        <w:t>资料</w:t>
      </w:r>
      <w:bookmarkEnd w:id="23"/>
    </w:p>
    <w:p w14:paraId="7DC1347E">
      <w:pPr>
        <w:keepNext w:val="0"/>
        <w:pageBreakBefore w:val="0"/>
        <w:widowControl/>
        <w:kinsoku/>
        <w:wordWrap/>
        <w:overflowPunct/>
        <w:topLinePunct w:val="0"/>
        <w:bidi w:val="0"/>
        <w:spacing w:line="360" w:lineRule="auto"/>
        <w:jc w:val="left"/>
        <w:rPr>
          <w:rFonts w:hint="eastAsia" w:ascii="宋体" w:hAnsi="宋体" w:eastAsia="宋体" w:cs="宋体"/>
          <w:b/>
          <w:color w:val="auto"/>
          <w:sz w:val="28"/>
          <w:szCs w:val="28"/>
        </w:rPr>
      </w:pPr>
      <w:r>
        <w:rPr>
          <w:rFonts w:hint="eastAsia" w:ascii="宋体" w:hAnsi="宋体" w:eastAsia="宋体" w:cs="宋体"/>
          <w:color w:val="auto"/>
          <w:sz w:val="28"/>
          <w:szCs w:val="28"/>
        </w:rPr>
        <w:t>（格式由投标人自定，加盖投标人公章</w:t>
      </w:r>
      <w:r>
        <w:rPr>
          <w:rFonts w:hint="eastAsia" w:ascii="宋体" w:hAnsi="宋体" w:eastAsia="宋体" w:cs="宋体"/>
          <w:color w:val="auto"/>
          <w:sz w:val="28"/>
          <w:szCs w:val="28"/>
          <w:lang w:eastAsia="zh-CN"/>
        </w:rPr>
        <w:t>）</w:t>
      </w:r>
    </w:p>
    <w:p w14:paraId="033E839F">
      <w:pPr>
        <w:keepNext w:val="0"/>
        <w:pageBreakBefore w:val="0"/>
        <w:kinsoku/>
        <w:wordWrap/>
        <w:overflowPunct/>
        <w:topLinePunct w:val="0"/>
        <w:bidi w:val="0"/>
        <w:spacing w:line="360" w:lineRule="auto"/>
        <w:jc w:val="center"/>
        <w:rPr>
          <w:rFonts w:hint="eastAsia" w:ascii="宋体" w:hAnsi="宋体" w:eastAsia="宋体" w:cs="宋体"/>
          <w:color w:val="auto"/>
          <w:sz w:val="32"/>
          <w:szCs w:val="32"/>
        </w:rPr>
      </w:pPr>
      <w:bookmarkStart w:id="24"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十二</w:t>
      </w:r>
      <w:r>
        <w:rPr>
          <w:rFonts w:hint="eastAsia" w:ascii="宋体" w:hAnsi="宋体" w:eastAsia="宋体" w:cs="宋体"/>
          <w:b/>
          <w:color w:val="auto"/>
          <w:sz w:val="32"/>
          <w:szCs w:val="32"/>
        </w:rPr>
        <w:t>、示范格式</w:t>
      </w:r>
      <w:bookmarkEnd w:id="24"/>
    </w:p>
    <w:p w14:paraId="1A844EDB">
      <w:pPr>
        <w:keepNext w:val="0"/>
        <w:pageBreakBefore w:val="0"/>
        <w:kinsoku/>
        <w:wordWrap/>
        <w:overflowPunct/>
        <w:topLinePunct w:val="0"/>
        <w:bidi w:val="0"/>
        <w:spacing w:line="360" w:lineRule="auto"/>
        <w:rPr>
          <w:rFonts w:hint="eastAsia" w:ascii="宋体" w:hAnsi="宋体" w:eastAsia="宋体" w:cs="宋体"/>
          <w:b/>
          <w:bCs/>
          <w:color w:val="auto"/>
          <w:sz w:val="36"/>
          <w:szCs w:val="36"/>
        </w:rPr>
      </w:pPr>
      <w:bookmarkStart w:id="25" w:name="_Toc29021_WPSOffice_Level1"/>
      <w:r>
        <w:rPr>
          <w:rFonts w:hint="eastAsia" w:ascii="宋体" w:hAnsi="宋体" w:eastAsia="宋体" w:cs="宋体"/>
          <w:b w:val="0"/>
          <w:bCs/>
          <w:color w:val="auto"/>
          <w:sz w:val="28"/>
          <w:szCs w:val="28"/>
        </w:rPr>
        <w:t>示范格式一</w:t>
      </w:r>
      <w:bookmarkEnd w:id="25"/>
    </w:p>
    <w:p w14:paraId="27E40C7E">
      <w:pPr>
        <w:keepNext w:val="0"/>
        <w:pageBreakBefore w:val="0"/>
        <w:kinsoku/>
        <w:wordWrap/>
        <w:overflowPunct/>
        <w:topLinePunct w:val="0"/>
        <w:bidi w:val="0"/>
        <w:spacing w:line="360" w:lineRule="auto"/>
        <w:jc w:val="center"/>
        <w:rPr>
          <w:rFonts w:hint="eastAsia" w:ascii="宋体" w:hAnsi="宋体" w:eastAsia="宋体" w:cs="宋体"/>
          <w:color w:val="auto"/>
          <w:sz w:val="24"/>
          <w:szCs w:val="24"/>
          <w:lang w:val="zh-CN"/>
        </w:rPr>
      </w:pPr>
      <w:bookmarkStart w:id="26" w:name="_Toc10072_WPSOffice_Level1"/>
      <w:r>
        <w:rPr>
          <w:rFonts w:hint="eastAsia" w:ascii="宋体" w:hAnsi="宋体" w:eastAsia="宋体" w:cs="宋体"/>
          <w:b/>
          <w:bCs/>
          <w:color w:val="auto"/>
          <w:sz w:val="32"/>
          <w:szCs w:val="32"/>
        </w:rPr>
        <w:t>法定代表人资格证明</w:t>
      </w:r>
      <w:bookmarkEnd w:id="26"/>
    </w:p>
    <w:p w14:paraId="3F681988">
      <w:pPr>
        <w:keepNext w:val="0"/>
        <w:pageBreakBefore w:val="0"/>
        <w:kinsoku/>
        <w:wordWrap/>
        <w:overflowPunct/>
        <w:topLinePunct w:val="0"/>
        <w:bidi w:val="0"/>
        <w:spacing w:line="360" w:lineRule="auto"/>
        <w:rPr>
          <w:rFonts w:hint="eastAsia" w:ascii="宋体" w:hAnsi="宋体" w:eastAsia="宋体" w:cs="宋体"/>
          <w:color w:val="auto"/>
          <w:sz w:val="24"/>
          <w:szCs w:val="24"/>
          <w:lang w:val="zh-CN"/>
        </w:rPr>
      </w:pPr>
    </w:p>
    <w:p w14:paraId="28EFD651">
      <w:pPr>
        <w:keepNext w:val="0"/>
        <w:pageBreakBefore w:val="0"/>
        <w:kinsoku/>
        <w:wordWrap/>
        <w:overflowPunct/>
        <w:topLinePunct w:val="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单位名称</w:t>
      </w:r>
      <w:r>
        <w:rPr>
          <w:rFonts w:hint="eastAsia" w:ascii="宋体" w:hAnsi="宋体" w:cs="宋体"/>
          <w:color w:val="auto"/>
          <w:sz w:val="24"/>
          <w:szCs w:val="24"/>
          <w:lang w:val="zh-CN"/>
        </w:rPr>
        <w:t>：</w:t>
      </w:r>
    </w:p>
    <w:p w14:paraId="44411C44">
      <w:pPr>
        <w:keepNext w:val="0"/>
        <w:pageBreakBefore w:val="0"/>
        <w:kinsoku/>
        <w:wordWrap/>
        <w:overflowPunct/>
        <w:topLinePunct w:val="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地址</w:t>
      </w:r>
      <w:r>
        <w:rPr>
          <w:rFonts w:hint="eastAsia" w:ascii="宋体" w:hAnsi="宋体" w:cs="宋体"/>
          <w:color w:val="auto"/>
          <w:sz w:val="24"/>
          <w:szCs w:val="24"/>
          <w:lang w:val="zh-CN"/>
        </w:rPr>
        <w:t>：</w:t>
      </w:r>
    </w:p>
    <w:p w14:paraId="0CC4C562">
      <w:pPr>
        <w:keepNext w:val="0"/>
        <w:pageBreakBefore w:val="0"/>
        <w:kinsoku/>
        <w:wordWrap/>
        <w:overflowPunct/>
        <w:topLinePunct w:val="0"/>
        <w:bidi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姓名</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w:t>
      </w:r>
    </w:p>
    <w:p w14:paraId="17D4111E">
      <w:pPr>
        <w:keepNext w:val="0"/>
        <w:pageBreakBefore w:val="0"/>
        <w:kinsoku/>
        <w:wordWrap/>
        <w:overflowPunct/>
        <w:topLinePunct w:val="0"/>
        <w:bidi w:val="0"/>
        <w:spacing w:line="360" w:lineRule="auto"/>
        <w:ind w:left="1" w:firstLine="480"/>
        <w:rPr>
          <w:rFonts w:hint="eastAsia" w:ascii="宋体" w:hAnsi="宋体" w:eastAsia="宋体" w:cs="宋体"/>
          <w:color w:val="auto"/>
          <w:sz w:val="24"/>
          <w:szCs w:val="24"/>
          <w:lang w:val="zh-CN"/>
        </w:rPr>
      </w:pPr>
    </w:p>
    <w:p w14:paraId="63EDACD3">
      <w:pPr>
        <w:keepNext w:val="0"/>
        <w:pageBreakBefore w:val="0"/>
        <w:kinsoku/>
        <w:wordWrap/>
        <w:overflowPunct/>
        <w:topLinePunct w:val="0"/>
        <w:bidi w:val="0"/>
        <w:spacing w:line="360" w:lineRule="auto"/>
        <w:ind w:left="1"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投标人</w:t>
      </w:r>
      <w:r>
        <w:rPr>
          <w:rFonts w:hint="eastAsia" w:ascii="宋体" w:hAnsi="宋体" w:eastAsia="宋体" w:cs="宋体"/>
          <w:color w:val="auto"/>
          <w:sz w:val="24"/>
          <w:szCs w:val="24"/>
          <w:u w:val="single"/>
          <w:lang w:val="zh-CN"/>
        </w:rPr>
        <w:t>名称）</w:t>
      </w:r>
      <w:r>
        <w:rPr>
          <w:rFonts w:hint="eastAsia" w:ascii="宋体" w:hAnsi="宋体" w:eastAsia="宋体" w:cs="宋体"/>
          <w:color w:val="auto"/>
          <w:sz w:val="24"/>
          <w:szCs w:val="24"/>
          <w:lang w:val="zh-CN"/>
        </w:rPr>
        <w:t>的法定代表人。</w:t>
      </w:r>
      <w:r>
        <w:rPr>
          <w:rFonts w:hint="eastAsia" w:ascii="宋体" w:hAnsi="宋体" w:eastAsia="宋体" w:cs="宋体"/>
          <w:color w:val="auto"/>
          <w:sz w:val="24"/>
          <w:szCs w:val="24"/>
        </w:rPr>
        <w:t>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项目，签署上述项目的投标文件、进行招标</w:t>
      </w:r>
      <w:r>
        <w:rPr>
          <w:rFonts w:hint="eastAsia" w:ascii="宋体" w:hAnsi="宋体" w:cs="宋体"/>
          <w:color w:val="auto"/>
          <w:sz w:val="24"/>
          <w:szCs w:val="24"/>
          <w:lang w:eastAsia="zh-CN"/>
        </w:rPr>
        <w:t>、</w:t>
      </w:r>
      <w:r>
        <w:rPr>
          <w:rFonts w:hint="eastAsia" w:ascii="宋体" w:hAnsi="宋体" w:eastAsia="宋体" w:cs="宋体"/>
          <w:color w:val="auto"/>
          <w:sz w:val="24"/>
          <w:szCs w:val="24"/>
        </w:rPr>
        <w:t>签署合同和处理与之有关的一切事宜。</w:t>
      </w:r>
    </w:p>
    <w:p w14:paraId="701FC570">
      <w:pPr>
        <w:keepNext w:val="0"/>
        <w:pageBreakBefore w:val="0"/>
        <w:kinsoku/>
        <w:wordWrap/>
        <w:overflowPunct/>
        <w:topLinePunct w:val="0"/>
        <w:bidi w:val="0"/>
        <w:spacing w:line="360" w:lineRule="auto"/>
        <w:ind w:firstLine="480"/>
        <w:rPr>
          <w:rFonts w:hint="eastAsia" w:ascii="宋体" w:hAnsi="宋体" w:eastAsia="宋体" w:cs="宋体"/>
          <w:color w:val="auto"/>
          <w:sz w:val="24"/>
          <w:szCs w:val="24"/>
          <w:lang w:val="zh-CN"/>
        </w:rPr>
      </w:pPr>
    </w:p>
    <w:p w14:paraId="3DD7A72A">
      <w:pPr>
        <w:keepNext w:val="0"/>
        <w:pageBreakBefore w:val="0"/>
        <w:kinsoku/>
        <w:wordWrap/>
        <w:overflowPunct/>
        <w:topLinePunct w:val="0"/>
        <w:bidi w:val="0"/>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特此证明。</w:t>
      </w:r>
    </w:p>
    <w:p w14:paraId="34CD595D">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53416F0D">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48B7E2E8">
      <w:pPr>
        <w:keepNext w:val="0"/>
        <w:pageBreakBefore w:val="0"/>
        <w:kinsoku/>
        <w:wordWrap/>
        <w:overflowPunct/>
        <w:topLinePunct w:val="0"/>
        <w:bidi w:val="0"/>
        <w:spacing w:line="360" w:lineRule="auto"/>
        <w:ind w:firstLine="5280" w:firstLineChars="220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（加盖公章）</w:t>
      </w:r>
      <w:r>
        <w:rPr>
          <w:rFonts w:hint="eastAsia" w:ascii="宋体" w:hAnsi="宋体" w:cs="宋体"/>
          <w:color w:val="auto"/>
          <w:sz w:val="24"/>
          <w:szCs w:val="24"/>
          <w:u w:val="single"/>
          <w:lang w:val="en-US" w:eastAsia="zh-CN"/>
        </w:rPr>
        <w:t xml:space="preserve">   </w:t>
      </w:r>
    </w:p>
    <w:p w14:paraId="34C7F4C9">
      <w:pPr>
        <w:keepNext w:val="0"/>
        <w:pageBreakBefore w:val="0"/>
        <w:kinsoku/>
        <w:wordWrap/>
        <w:overflowPunct/>
        <w:topLinePunct w:val="0"/>
        <w:bidi w:val="0"/>
        <w:spacing w:line="360" w:lineRule="auto"/>
        <w:ind w:firstLine="5280" w:firstLineChars="2200"/>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CA414EE">
      <w:pPr>
        <w:keepNext w:val="0"/>
        <w:pageBreakBefore w:val="0"/>
        <w:kinsoku/>
        <w:wordWrap/>
        <w:overflowPunct/>
        <w:topLinePunct w:val="0"/>
        <w:bidi w:val="0"/>
        <w:spacing w:line="360" w:lineRule="auto"/>
        <w:ind w:firstLine="2736"/>
        <w:rPr>
          <w:rFonts w:hint="eastAsia" w:ascii="宋体" w:hAnsi="宋体" w:eastAsia="宋体" w:cs="宋体"/>
          <w:bCs/>
          <w:color w:val="auto"/>
          <w:sz w:val="24"/>
          <w:szCs w:val="24"/>
        </w:rPr>
      </w:pPr>
    </w:p>
    <w:p w14:paraId="55E6122A">
      <w:pPr>
        <w:pStyle w:val="212"/>
        <w:keepNext w:val="0"/>
        <w:pageBreakBefore w:val="0"/>
        <w:kinsoku/>
        <w:wordWrap/>
        <w:overflowPunct/>
        <w:topLinePunct w:val="0"/>
        <w:bidi w:val="0"/>
        <w:spacing w:line="360" w:lineRule="auto"/>
        <w:rPr>
          <w:rFonts w:hint="eastAsia" w:ascii="宋体" w:hAnsi="宋体" w:eastAsia="宋体" w:cs="宋体"/>
          <w:b/>
          <w:color w:val="auto"/>
          <w:sz w:val="24"/>
          <w:szCs w:val="24"/>
        </w:rPr>
      </w:pPr>
    </w:p>
    <w:p w14:paraId="49DC9825">
      <w:pPr>
        <w:pStyle w:val="212"/>
        <w:keepNext w:val="0"/>
        <w:pageBreakBefore w:val="0"/>
        <w:kinsoku/>
        <w:wordWrap/>
        <w:overflowPunct/>
        <w:topLinePunct w:val="0"/>
        <w:bidi w:val="0"/>
        <w:spacing w:line="360" w:lineRule="auto"/>
        <w:rPr>
          <w:rFonts w:hint="eastAsia" w:ascii="宋体" w:hAnsi="宋体" w:eastAsia="宋体" w:cs="宋体"/>
          <w:b w:val="0"/>
          <w:bCs/>
          <w:color w:val="auto"/>
          <w:sz w:val="28"/>
          <w:szCs w:val="28"/>
          <w:u w:val="single"/>
        </w:rPr>
      </w:pPr>
      <w:bookmarkStart w:id="27"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示范格式二</w:t>
      </w:r>
      <w:bookmarkEnd w:id="27"/>
    </w:p>
    <w:p w14:paraId="4BFADD96">
      <w:pPr>
        <w:keepNext w:val="0"/>
        <w:pageBreakBefore w:val="0"/>
        <w:kinsoku/>
        <w:wordWrap/>
        <w:overflowPunct/>
        <w:topLinePunct w:val="0"/>
        <w:bidi w:val="0"/>
        <w:spacing w:line="360" w:lineRule="auto"/>
        <w:jc w:val="center"/>
        <w:rPr>
          <w:rFonts w:hint="eastAsia" w:ascii="宋体" w:hAnsi="宋体" w:eastAsia="宋体" w:cs="宋体"/>
          <w:b/>
          <w:bCs/>
          <w:color w:val="auto"/>
          <w:sz w:val="32"/>
          <w:szCs w:val="32"/>
        </w:rPr>
      </w:pPr>
      <w:bookmarkStart w:id="28" w:name="_Toc5342_WPSOffice_Level1"/>
      <w:r>
        <w:rPr>
          <w:rFonts w:hint="eastAsia" w:ascii="宋体" w:hAnsi="宋体" w:eastAsia="宋体" w:cs="宋体"/>
          <w:b/>
          <w:bCs/>
          <w:color w:val="auto"/>
          <w:sz w:val="32"/>
          <w:szCs w:val="32"/>
        </w:rPr>
        <w:t>授权委托书</w:t>
      </w:r>
      <w:bookmarkEnd w:id="28"/>
    </w:p>
    <w:p w14:paraId="437A7558">
      <w:pPr>
        <w:keepNext w:val="0"/>
        <w:pageBreakBefore w:val="0"/>
        <w:kinsoku/>
        <w:wordWrap/>
        <w:overflowPunct/>
        <w:topLinePunct w:val="0"/>
        <w:bidi w:val="0"/>
        <w:spacing w:line="360" w:lineRule="auto"/>
        <w:rPr>
          <w:rFonts w:hint="eastAsia" w:ascii="宋体" w:hAnsi="宋体" w:eastAsia="宋体" w:cs="宋体"/>
          <w:bCs/>
          <w:color w:val="auto"/>
          <w:sz w:val="24"/>
          <w:szCs w:val="24"/>
        </w:rPr>
      </w:pPr>
    </w:p>
    <w:p w14:paraId="01510583">
      <w:pPr>
        <w:keepNext w:val="0"/>
        <w:pageBreakBefore w:val="0"/>
        <w:kinsoku/>
        <w:wordWrap/>
        <w:overflowPunct/>
        <w:topLinePunct w:val="0"/>
        <w:bidi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招标人名称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w:t>
      </w:r>
    </w:p>
    <w:p w14:paraId="52D071DF">
      <w:pPr>
        <w:keepNext w:val="0"/>
        <w:pageBreakBefore w:val="0"/>
        <w:kinsoku/>
        <w:wordWrap/>
        <w:overflowPunct/>
        <w:topLinePunct w:val="0"/>
        <w:bidi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本授权书宣告</w:t>
      </w:r>
      <w:r>
        <w:rPr>
          <w:rFonts w:hint="eastAsia" w:ascii="宋体" w:hAnsi="宋体" w:cs="宋体"/>
          <w:color w:val="auto"/>
          <w:sz w:val="24"/>
          <w:szCs w:val="24"/>
          <w:lang w:eastAsia="zh-CN"/>
        </w:rPr>
        <w:t>：</w:t>
      </w:r>
    </w:p>
    <w:p w14:paraId="783C55DF">
      <w:pPr>
        <w:keepNext w:val="0"/>
        <w:pageBreakBefore w:val="0"/>
        <w:kinsoku/>
        <w:wordWrap/>
        <w:overflowPunct/>
        <w:topLinePunct w:val="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委托方</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5400E9D3">
      <w:pPr>
        <w:keepNext w:val="0"/>
        <w:pageBreakBefore w:val="0"/>
        <w:kinsoku/>
        <w:wordWrap/>
        <w:overflowPunct/>
        <w:topLinePunct w:val="0"/>
        <w:bidi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2035BD60">
      <w:pPr>
        <w:keepNext w:val="0"/>
        <w:pageBreakBefore w:val="0"/>
        <w:kinsoku/>
        <w:wordWrap/>
        <w:overflowPunct/>
        <w:topLinePunct w:val="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受托人</w:t>
      </w:r>
      <w:r>
        <w:rPr>
          <w:rFonts w:hint="eastAsia" w:ascii="宋体" w:hAnsi="宋体" w:cs="宋体"/>
          <w:color w:val="auto"/>
          <w:sz w:val="24"/>
          <w:szCs w:val="24"/>
          <w:lang w:eastAsia="zh-CN"/>
        </w:rPr>
        <w:t>：</w:t>
      </w: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B0FE893">
      <w:pPr>
        <w:keepNext w:val="0"/>
        <w:pageBreakBefore w:val="0"/>
        <w:kinsoku/>
        <w:wordWrap/>
        <w:overflowPunct/>
        <w:topLinePunct w:val="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所在单位</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5D1DE6AE">
      <w:pPr>
        <w:keepNext w:val="0"/>
        <w:pageBreakBefore w:val="0"/>
        <w:kinsoku/>
        <w:wordWrap/>
        <w:overflowPunct/>
        <w:topLinePunct w:val="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身份证</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481AFD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招标人名称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（项目编</w:t>
      </w:r>
      <w:r>
        <w:rPr>
          <w:rFonts w:hint="eastAsia" w:ascii="宋体" w:hAnsi="宋体" w:eastAsia="宋体" w:cs="宋体"/>
          <w:color w:val="auto"/>
          <w:sz w:val="24"/>
          <w:szCs w:val="24"/>
          <w:highlight w:val="none"/>
        </w:rPr>
        <w:t>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）采购项目的政府采购活动，受托人有权在该招标活动中，以我单位的名义签署投标函和投标文件，与招标人协商、澄清、解释，签订合同书并执行一切与此有关的事项。</w:t>
      </w:r>
    </w:p>
    <w:p w14:paraId="4E03A22F">
      <w:pPr>
        <w:keepNext w:val="0"/>
        <w:pageBreakBefore w:val="0"/>
        <w:kinsoku/>
        <w:wordWrap/>
        <w:overflowPunct/>
        <w:topLinePunct w:val="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予以</w:t>
      </w:r>
      <w:r>
        <w:rPr>
          <w:rFonts w:hint="eastAsia" w:ascii="宋体" w:hAnsi="宋体" w:eastAsia="宋体" w:cs="宋体"/>
          <w:color w:val="auto"/>
          <w:sz w:val="24"/>
          <w:szCs w:val="24"/>
        </w:rPr>
        <w:t>承认。受</w:t>
      </w:r>
    </w:p>
    <w:p w14:paraId="25640783">
      <w:pPr>
        <w:keepNext w:val="0"/>
        <w:pageBreakBefore w:val="0"/>
        <w:kinsoku/>
        <w:wordWrap/>
        <w:overflowPunct/>
        <w:topLinePunct w:val="0"/>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托人无转委托权。</w:t>
      </w:r>
    </w:p>
    <w:p w14:paraId="67529785">
      <w:pPr>
        <w:keepNext w:val="0"/>
        <w:pageBreakBefore w:val="0"/>
        <w:kinsoku/>
        <w:wordWrap/>
        <w:overflowPunct/>
        <w:topLinePunct w:val="0"/>
        <w:bidi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委托期限</w:t>
      </w:r>
      <w:r>
        <w:rPr>
          <w:rFonts w:hint="eastAsia" w:ascii="宋体" w:hAnsi="宋体" w:cs="宋体"/>
          <w:color w:val="auto"/>
          <w:sz w:val="24"/>
          <w:szCs w:val="24"/>
          <w:lang w:eastAsia="zh-CN"/>
        </w:rPr>
        <w:t>：</w:t>
      </w:r>
      <w:r>
        <w:rPr>
          <w:rFonts w:hint="eastAsia" w:ascii="宋体" w:hAnsi="宋体" w:eastAsia="宋体" w:cs="宋体"/>
          <w:color w:val="auto"/>
          <w:sz w:val="24"/>
          <w:szCs w:val="24"/>
        </w:rPr>
        <w:t>至上述事宜处理完毕止。</w:t>
      </w:r>
    </w:p>
    <w:p w14:paraId="4A5270A5">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77B93D13">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308CA385">
      <w:pPr>
        <w:keepNext w:val="0"/>
        <w:pageBreakBefore w:val="0"/>
        <w:kinsoku/>
        <w:wordWrap/>
        <w:overflowPunct/>
        <w:topLinePunct w:val="0"/>
        <w:bidi w:val="0"/>
        <w:spacing w:line="360" w:lineRule="auto"/>
        <w:ind w:firstLine="5760" w:firstLineChars="240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（加盖公章）</w:t>
      </w:r>
      <w:r>
        <w:rPr>
          <w:rFonts w:hint="eastAsia" w:ascii="宋体" w:hAnsi="宋体" w:cs="宋体"/>
          <w:color w:val="auto"/>
          <w:sz w:val="24"/>
          <w:szCs w:val="24"/>
          <w:u w:val="single"/>
          <w:lang w:val="en-US" w:eastAsia="zh-CN"/>
        </w:rPr>
        <w:t xml:space="preserve">   </w:t>
      </w:r>
    </w:p>
    <w:p w14:paraId="2AD44316">
      <w:pPr>
        <w:keepNext w:val="0"/>
        <w:pageBreakBefore w:val="0"/>
        <w:kinsoku/>
        <w:wordWrap/>
        <w:overflowPunct/>
        <w:topLinePunct w:val="0"/>
        <w:bidi w:val="0"/>
        <w:spacing w:line="360" w:lineRule="auto"/>
        <w:ind w:firstLine="5760" w:firstLineChars="2400"/>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p>
    <w:p w14:paraId="28B527C1">
      <w:pPr>
        <w:rPr>
          <w:rFonts w:hint="eastAsia" w:ascii="宋体" w:hAnsi="宋体" w:eastAsia="宋体" w:cs="宋体"/>
          <w:b/>
          <w:color w:val="auto"/>
          <w:sz w:val="32"/>
        </w:rPr>
      </w:pPr>
      <w:bookmarkStart w:id="29" w:name="_Toc8490_WPSOffice_Level1"/>
      <w:r>
        <w:rPr>
          <w:rFonts w:hint="eastAsia" w:ascii="宋体" w:hAnsi="宋体" w:eastAsia="宋体" w:cs="宋体"/>
          <w:b/>
          <w:color w:val="auto"/>
          <w:sz w:val="32"/>
        </w:rPr>
        <w:br w:type="page"/>
      </w:r>
    </w:p>
    <w:p w14:paraId="7537BBBB">
      <w:pPr>
        <w:keepNext w:val="0"/>
        <w:pageBreakBefore w:val="0"/>
        <w:kinsoku/>
        <w:wordWrap/>
        <w:overflowPunct/>
        <w:topLinePunct w:val="0"/>
        <w:bidi w:val="0"/>
        <w:spacing w:line="360" w:lineRule="auto"/>
        <w:ind w:left="-359" w:firstLine="357"/>
        <w:rPr>
          <w:rFonts w:hint="eastAsia" w:ascii="宋体" w:hAnsi="宋体" w:eastAsia="宋体" w:cs="宋体"/>
          <w:color w:val="auto"/>
          <w:sz w:val="30"/>
          <w:szCs w:val="30"/>
        </w:rPr>
      </w:pPr>
      <w:r>
        <w:rPr>
          <w:rFonts w:hint="eastAsia" w:ascii="宋体" w:hAnsi="宋体" w:eastAsia="宋体" w:cs="宋体"/>
          <w:b w:val="0"/>
          <w:bCs/>
          <w:color w:val="auto"/>
          <w:sz w:val="28"/>
          <w:szCs w:val="28"/>
        </w:rPr>
        <w:t>示范格式三</w:t>
      </w:r>
      <w:bookmarkEnd w:id="29"/>
    </w:p>
    <w:p w14:paraId="521F0EA7">
      <w:pPr>
        <w:keepNext w:val="0"/>
        <w:pageBreakBefore w:val="0"/>
        <w:kinsoku/>
        <w:wordWrap/>
        <w:overflowPunct/>
        <w:topLinePunct w:val="0"/>
        <w:bidi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承诺书</w:t>
      </w:r>
    </w:p>
    <w:p w14:paraId="7F59F5DB">
      <w:pPr>
        <w:keepNext w:val="0"/>
        <w:pageBreakBefore w:val="0"/>
        <w:kinsoku/>
        <w:wordWrap/>
        <w:overflowPunct/>
        <w:topLinePunct w:val="0"/>
        <w:bidi w:val="0"/>
        <w:spacing w:line="360" w:lineRule="auto"/>
        <w:rPr>
          <w:rFonts w:hint="eastAsia" w:ascii="宋体" w:hAnsi="宋体" w:cs="宋体"/>
          <w:color w:val="auto"/>
          <w:sz w:val="24"/>
        </w:rPr>
      </w:pPr>
    </w:p>
    <w:p w14:paraId="5B5DA310">
      <w:pPr>
        <w:spacing w:line="440" w:lineRule="exact"/>
        <w:rPr>
          <w:rFonts w:hint="eastAsia" w:ascii="宋体" w:hAnsi="宋体" w:cs="宋体"/>
          <w:color w:val="auto"/>
          <w:sz w:val="24"/>
        </w:rPr>
      </w:pPr>
      <w:r>
        <w:rPr>
          <w:rFonts w:hint="eastAsia" w:ascii="宋体" w:hAnsi="宋体" w:cs="宋体"/>
          <w:color w:val="auto"/>
          <w:sz w:val="24"/>
        </w:rPr>
        <w:t>我单位参加本次采购活动，</w:t>
      </w:r>
      <w:r>
        <w:rPr>
          <w:rFonts w:hint="eastAsia" w:ascii="宋体" w:hAnsi="宋体" w:cs="宋体"/>
          <w:color w:val="auto"/>
          <w:sz w:val="24"/>
          <w:lang w:eastAsia="zh-CN"/>
        </w:rPr>
        <w:t>不</w:t>
      </w:r>
      <w:r>
        <w:rPr>
          <w:rFonts w:hint="eastAsia" w:ascii="宋体" w:hAnsi="宋体" w:cs="宋体"/>
          <w:color w:val="auto"/>
          <w:sz w:val="24"/>
        </w:rPr>
        <w:t>存在以下情形，承诺如下：</w:t>
      </w:r>
    </w:p>
    <w:p w14:paraId="25052E8E">
      <w:pPr>
        <w:spacing w:line="440" w:lineRule="exact"/>
        <w:ind w:firstLine="480" w:firstLineChars="200"/>
        <w:rPr>
          <w:rFonts w:hint="eastAsia" w:ascii="宋体" w:hAnsi="宋体" w:cs="宋体"/>
          <w:color w:val="auto"/>
          <w:sz w:val="24"/>
        </w:rPr>
      </w:pPr>
      <w:r>
        <w:rPr>
          <w:rFonts w:hint="eastAsia" w:ascii="宋体" w:hAnsi="宋体" w:cs="宋体"/>
          <w:color w:val="auto"/>
          <w:sz w:val="24"/>
        </w:rPr>
        <w:t>（1）供应商单位负责人为同一人或者存在直接控股、管理关系的不同供应商，不得同时参加同一合同项下的政府采购活动；</w:t>
      </w:r>
    </w:p>
    <w:p w14:paraId="62394B8A">
      <w:pPr>
        <w:spacing w:line="440" w:lineRule="exact"/>
        <w:ind w:firstLine="480" w:firstLineChars="200"/>
        <w:rPr>
          <w:rFonts w:hint="eastAsia" w:ascii="宋体" w:hAnsi="宋体" w:cs="宋体"/>
          <w:color w:val="auto"/>
          <w:sz w:val="24"/>
        </w:rPr>
      </w:pPr>
      <w:r>
        <w:rPr>
          <w:rFonts w:hint="eastAsia" w:ascii="宋体" w:hAnsi="宋体" w:cs="宋体"/>
          <w:color w:val="auto"/>
          <w:sz w:val="24"/>
        </w:rPr>
        <w:t>（2）凡为采购项目提供整体设计、规范编制或者项目管理、监理、检测等服务的供应商，不得再参加本项目的采购活动；</w:t>
      </w:r>
    </w:p>
    <w:p w14:paraId="3B45B49F">
      <w:pPr>
        <w:spacing w:line="440" w:lineRule="exact"/>
        <w:ind w:firstLine="480" w:firstLineChars="200"/>
        <w:rPr>
          <w:rFonts w:hint="eastAsia" w:ascii="宋体" w:hAnsi="宋体" w:cs="宋体"/>
          <w:color w:val="auto"/>
          <w:sz w:val="24"/>
        </w:rPr>
      </w:pPr>
      <w:r>
        <w:rPr>
          <w:rFonts w:hint="eastAsia" w:ascii="宋体" w:hAnsi="宋体" w:cs="宋体"/>
          <w:color w:val="auto"/>
          <w:sz w:val="24"/>
        </w:rPr>
        <w:t>（3）“列入失信被执行人、重大税收违法案件当事人名单、政府采购严重违法失信行为记录名单中的供应商不得参加本项目的采购活动”；</w:t>
      </w:r>
    </w:p>
    <w:p w14:paraId="33D5209B">
      <w:pPr>
        <w:keepNext w:val="0"/>
        <w:pageBreakBefore w:val="0"/>
        <w:kinsoku/>
        <w:wordWrap/>
        <w:overflowPunct/>
        <w:topLinePunct w:val="0"/>
        <w:bidi w:val="0"/>
        <w:spacing w:line="360" w:lineRule="auto"/>
        <w:ind w:firstLine="480"/>
        <w:rPr>
          <w:rFonts w:hint="eastAsia" w:ascii="宋体" w:hAnsi="宋体" w:eastAsia="宋体" w:cs="宋体"/>
          <w:color w:val="auto"/>
          <w:sz w:val="24"/>
          <w:szCs w:val="24"/>
        </w:rPr>
      </w:pPr>
    </w:p>
    <w:p w14:paraId="7E47C2D5">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124DD54C">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4522D7E3">
      <w:pPr>
        <w:keepNext w:val="0"/>
        <w:pageBreakBefore w:val="0"/>
        <w:kinsoku/>
        <w:wordWrap/>
        <w:overflowPunct/>
        <w:topLinePunct w:val="0"/>
        <w:bidi w:val="0"/>
        <w:spacing w:line="360" w:lineRule="auto"/>
        <w:ind w:firstLine="5760" w:firstLineChars="240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（加盖公章）</w:t>
      </w:r>
      <w:r>
        <w:rPr>
          <w:rFonts w:hint="eastAsia" w:ascii="宋体" w:hAnsi="宋体" w:cs="宋体"/>
          <w:color w:val="auto"/>
          <w:sz w:val="24"/>
          <w:szCs w:val="24"/>
          <w:u w:val="single"/>
          <w:lang w:val="en-US" w:eastAsia="zh-CN"/>
        </w:rPr>
        <w:t xml:space="preserve">   </w:t>
      </w:r>
    </w:p>
    <w:p w14:paraId="4DE6D8A2">
      <w:pPr>
        <w:keepNext w:val="0"/>
        <w:pageBreakBefore w:val="0"/>
        <w:kinsoku/>
        <w:wordWrap/>
        <w:overflowPunct/>
        <w:topLinePunct w:val="0"/>
        <w:bidi w:val="0"/>
        <w:spacing w:line="360" w:lineRule="auto"/>
        <w:ind w:firstLine="5760" w:firstLineChars="2400"/>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cs="宋体"/>
          <w:b w:val="0"/>
          <w:bCs/>
          <w:color w:val="auto"/>
          <w:sz w:val="28"/>
          <w:szCs w:val="28"/>
        </w:rPr>
        <w:br w:type="page"/>
      </w:r>
    </w:p>
    <w:p w14:paraId="4582174C">
      <w:pPr>
        <w:keepNext w:val="0"/>
        <w:pageBreakBefore w:val="0"/>
        <w:kinsoku/>
        <w:wordWrap/>
        <w:overflowPunct/>
        <w:topLinePunct w:val="0"/>
        <w:bidi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示范格式四</w:t>
      </w:r>
    </w:p>
    <w:p w14:paraId="01109EEF">
      <w:pPr>
        <w:keepNext w:val="0"/>
        <w:pageBreakBefore w:val="0"/>
        <w:kinsoku/>
        <w:wordWrap/>
        <w:overflowPunct/>
        <w:topLinePunct w:val="0"/>
        <w:bidi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中小企业声明函(货物)</w:t>
      </w:r>
    </w:p>
    <w:p w14:paraId="05B84D11">
      <w:pPr>
        <w:pStyle w:val="15"/>
        <w:spacing w:before="78" w:line="431" w:lineRule="auto"/>
        <w:ind w:left="177" w:right="218" w:firstLine="480"/>
        <w:jc w:val="both"/>
        <w:rPr>
          <w:rFonts w:hint="eastAsia" w:ascii="宋体" w:hAnsi="宋体" w:eastAsia="宋体" w:cs="宋体"/>
          <w:sz w:val="24"/>
          <w:szCs w:val="24"/>
        </w:rPr>
      </w:pPr>
      <w:r>
        <w:rPr>
          <w:rFonts w:hint="eastAsia" w:ascii="宋体" w:hAnsi="宋体" w:eastAsia="宋体" w:cs="宋体"/>
          <w:spacing w:val="-1"/>
          <w:sz w:val="24"/>
          <w:szCs w:val="24"/>
        </w:rPr>
        <w:t>本公司郑重声明,根据《政府采购促进中小企业</w:t>
      </w:r>
      <w:r>
        <w:rPr>
          <w:rFonts w:hint="eastAsia" w:ascii="宋体" w:hAnsi="宋体" w:eastAsia="宋体" w:cs="宋体"/>
          <w:spacing w:val="-2"/>
          <w:sz w:val="24"/>
          <w:szCs w:val="24"/>
        </w:rPr>
        <w:t>发展管理办法》</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(财库</w:t>
      </w:r>
      <w:r>
        <w:rPr>
          <w:rFonts w:hint="eastAsia" w:ascii="宋体" w:hAnsi="宋体" w:eastAsia="宋体" w:cs="宋体"/>
          <w:spacing w:val="-2"/>
          <w:sz w:val="24"/>
          <w:szCs w:val="24"/>
          <w:lang w:eastAsia="zh-CN"/>
        </w:rPr>
        <w:t>〔2020〕46号</w:t>
      </w:r>
      <w:r>
        <w:rPr>
          <w:rFonts w:hint="eastAsia" w:ascii="宋体" w:hAnsi="宋体" w:eastAsia="宋体" w:cs="宋体"/>
          <w:spacing w:val="-2"/>
          <w:sz w:val="24"/>
          <w:szCs w:val="24"/>
        </w:rPr>
        <w:t>)的</w:t>
      </w:r>
      <w:r>
        <w:rPr>
          <w:rFonts w:hint="eastAsia" w:ascii="宋体" w:hAnsi="宋体" w:eastAsia="宋体" w:cs="宋体"/>
          <w:sz w:val="24"/>
          <w:szCs w:val="24"/>
        </w:rPr>
        <w:t xml:space="preserve">  </w:t>
      </w:r>
      <w:r>
        <w:rPr>
          <w:rFonts w:hint="eastAsia" w:ascii="宋体" w:hAnsi="宋体" w:eastAsia="宋体" w:cs="宋体"/>
          <w:spacing w:val="-4"/>
          <w:sz w:val="24"/>
          <w:szCs w:val="24"/>
        </w:rPr>
        <w:t>规定,本公司参加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4"/>
          <w:sz w:val="24"/>
          <w:szCs w:val="24"/>
          <w:u w:val="single"/>
        </w:rPr>
        <w:t>(单位名称)</w:t>
      </w:r>
      <w:r>
        <w:rPr>
          <w:rFonts w:hint="eastAsia" w:ascii="宋体" w:hAnsi="宋体" w:eastAsia="宋体" w:cs="宋体"/>
          <w:spacing w:val="-4"/>
          <w:sz w:val="24"/>
          <w:szCs w:val="24"/>
        </w:rPr>
        <w:t>的</w:t>
      </w:r>
      <w:r>
        <w:rPr>
          <w:rFonts w:hint="eastAsia" w:ascii="宋体" w:hAnsi="宋体" w:eastAsia="宋体" w:cs="宋体"/>
          <w:spacing w:val="6"/>
          <w:sz w:val="24"/>
          <w:szCs w:val="24"/>
          <w:u w:val="single"/>
        </w:rPr>
        <w:t xml:space="preserve">          </w:t>
      </w:r>
      <w:r>
        <w:rPr>
          <w:rFonts w:hint="eastAsia" w:ascii="宋体" w:hAnsi="宋体" w:eastAsia="宋体" w:cs="宋体"/>
          <w:spacing w:val="-4"/>
          <w:sz w:val="24"/>
          <w:szCs w:val="24"/>
          <w:u w:val="single"/>
        </w:rPr>
        <w:t>(项目名称)</w:t>
      </w:r>
      <w:r>
        <w:rPr>
          <w:rFonts w:hint="eastAsia" w:ascii="宋体" w:hAnsi="宋体" w:eastAsia="宋体" w:cs="宋体"/>
          <w:spacing w:val="-5"/>
          <w:sz w:val="24"/>
          <w:szCs w:val="24"/>
        </w:rPr>
        <w:t>采购活动,提</w:t>
      </w:r>
      <w:r>
        <w:rPr>
          <w:rFonts w:hint="eastAsia" w:ascii="宋体" w:hAnsi="宋体" w:eastAsia="宋体" w:cs="宋体"/>
          <w:sz w:val="24"/>
          <w:szCs w:val="24"/>
        </w:rPr>
        <w:t>供的货物全部由符合政策要求的中小企业制造。相关企业（含联</w:t>
      </w:r>
      <w:r>
        <w:rPr>
          <w:rFonts w:hint="eastAsia" w:ascii="宋体" w:hAnsi="宋体" w:eastAsia="宋体" w:cs="宋体"/>
          <w:spacing w:val="-1"/>
          <w:sz w:val="24"/>
          <w:szCs w:val="24"/>
        </w:rPr>
        <w:t>合体中的中小企业、签订分包意向协议的中小企业）的具体情况如下：</w:t>
      </w:r>
    </w:p>
    <w:p w14:paraId="1AD15C80">
      <w:pPr>
        <w:pStyle w:val="15"/>
        <w:spacing w:before="272" w:line="431" w:lineRule="auto"/>
        <w:ind w:left="180" w:right="218" w:firstLine="14"/>
        <w:jc w:val="both"/>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(标的名称)</w:t>
      </w:r>
      <w:r>
        <w:rPr>
          <w:rFonts w:hint="eastAsia" w:ascii="宋体" w:hAnsi="宋体" w:eastAsia="宋体" w:cs="宋体"/>
          <w:spacing w:val="-2"/>
          <w:sz w:val="24"/>
          <w:szCs w:val="24"/>
        </w:rPr>
        <w:t>,属于</w:t>
      </w:r>
      <w:r>
        <w:rPr>
          <w:rFonts w:hint="eastAsia" w:ascii="宋体" w:hAnsi="宋体" w:eastAsia="宋体" w:cs="宋体"/>
          <w:spacing w:val="-2"/>
          <w:sz w:val="24"/>
          <w:szCs w:val="24"/>
          <w:u w:val="single"/>
        </w:rPr>
        <w:t xml:space="preserve">     (采购文件中明确的所属行业）</w:t>
      </w:r>
      <w:r>
        <w:rPr>
          <w:rFonts w:hint="eastAsia" w:ascii="宋体" w:hAnsi="宋体" w:eastAsia="宋体" w:cs="宋体"/>
          <w:spacing w:val="-3"/>
          <w:sz w:val="24"/>
          <w:szCs w:val="24"/>
          <w:u w:val="single"/>
        </w:rPr>
        <w:t>行业；</w:t>
      </w:r>
      <w:r>
        <w:rPr>
          <w:rFonts w:hint="eastAsia" w:ascii="宋体" w:hAnsi="宋体" w:eastAsia="宋体" w:cs="宋体"/>
          <w:spacing w:val="-3"/>
          <w:sz w:val="24"/>
          <w:szCs w:val="24"/>
        </w:rPr>
        <w:t>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1"/>
          <w:sz w:val="24"/>
          <w:szCs w:val="24"/>
        </w:rPr>
        <w:t>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万元，资产总额为</w:t>
      </w:r>
      <w:r>
        <w:rPr>
          <w:rFonts w:hint="eastAsia" w:ascii="宋体" w:hAnsi="宋体" w:eastAsia="宋体" w:cs="宋体"/>
          <w:sz w:val="24"/>
          <w:szCs w:val="24"/>
          <w:u w:val="single"/>
        </w:rPr>
        <w:t xml:space="preserve">       </w:t>
      </w:r>
    </w:p>
    <w:p w14:paraId="05BBB0D4">
      <w:pPr>
        <w:pStyle w:val="15"/>
        <w:spacing w:line="220" w:lineRule="auto"/>
        <w:ind w:left="183"/>
        <w:rPr>
          <w:rFonts w:hint="eastAsia" w:ascii="宋体" w:hAnsi="宋体" w:eastAsia="宋体" w:cs="宋体"/>
          <w:sz w:val="24"/>
          <w:szCs w:val="24"/>
        </w:rPr>
      </w:pPr>
      <w:r>
        <w:rPr>
          <w:rFonts w:hint="eastAsia" w:ascii="宋体" w:hAnsi="宋体" w:eastAsia="宋体" w:cs="宋体"/>
          <w:spacing w:val="-1"/>
          <w:sz w:val="24"/>
          <w:szCs w:val="24"/>
        </w:rPr>
        <w:t>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（中型企业、小型企业、微型企业</w:t>
      </w:r>
      <w:r>
        <w:rPr>
          <w:rFonts w:hint="eastAsia" w:ascii="宋体" w:hAnsi="宋体" w:eastAsia="宋体" w:cs="宋体"/>
          <w:spacing w:val="4"/>
          <w:sz w:val="24"/>
          <w:szCs w:val="24"/>
        </w:rPr>
        <w:t>）；</w:t>
      </w:r>
    </w:p>
    <w:p w14:paraId="77350793">
      <w:pPr>
        <w:pStyle w:val="15"/>
        <w:spacing w:before="273" w:line="431" w:lineRule="auto"/>
        <w:ind w:left="180" w:right="163"/>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(标的名称)</w:t>
      </w:r>
      <w:r>
        <w:rPr>
          <w:rFonts w:hint="eastAsia" w:ascii="宋体" w:hAnsi="宋体" w:eastAsia="宋体" w:cs="宋体"/>
          <w:spacing w:val="-2"/>
          <w:sz w:val="24"/>
          <w:szCs w:val="24"/>
        </w:rPr>
        <w:t>,属于</w:t>
      </w:r>
      <w:r>
        <w:rPr>
          <w:rFonts w:hint="eastAsia" w:ascii="宋体" w:hAnsi="宋体" w:eastAsia="宋体" w:cs="宋体"/>
          <w:spacing w:val="-2"/>
          <w:sz w:val="24"/>
          <w:szCs w:val="24"/>
          <w:u w:val="single"/>
        </w:rPr>
        <w:t xml:space="preserve">     (采购文件中明确的所属行业）行业；</w:t>
      </w:r>
      <w:r>
        <w:rPr>
          <w:rFonts w:hint="eastAsia" w:ascii="宋体" w:hAnsi="宋体" w:eastAsia="宋体" w:cs="宋体"/>
          <w:spacing w:val="-2"/>
          <w:sz w:val="24"/>
          <w:szCs w:val="24"/>
        </w:rPr>
        <w:t>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1"/>
          <w:sz w:val="24"/>
          <w:szCs w:val="24"/>
        </w:rPr>
        <w:t>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万元，资产总额为</w:t>
      </w:r>
      <w:r>
        <w:rPr>
          <w:rFonts w:hint="eastAsia" w:ascii="宋体" w:hAnsi="宋体" w:eastAsia="宋体" w:cs="宋体"/>
          <w:sz w:val="24"/>
          <w:szCs w:val="24"/>
          <w:u w:val="single"/>
        </w:rPr>
        <w:t xml:space="preserve">  </w:t>
      </w:r>
    </w:p>
    <w:p w14:paraId="32370BA5">
      <w:pPr>
        <w:pStyle w:val="15"/>
        <w:spacing w:line="220" w:lineRule="auto"/>
        <w:ind w:left="183"/>
        <w:rPr>
          <w:rFonts w:hint="eastAsia" w:ascii="宋体" w:hAnsi="宋体" w:eastAsia="宋体" w:cs="宋体"/>
          <w:sz w:val="24"/>
          <w:szCs w:val="24"/>
        </w:rPr>
      </w:pPr>
      <w:r>
        <w:rPr>
          <w:rFonts w:hint="eastAsia" w:ascii="宋体" w:hAnsi="宋体" w:eastAsia="宋体" w:cs="宋体"/>
          <w:spacing w:val="-1"/>
          <w:sz w:val="24"/>
          <w:szCs w:val="24"/>
        </w:rPr>
        <w:t>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w:t>
      </w:r>
      <w:r>
        <w:rPr>
          <w:rFonts w:hint="eastAsia" w:ascii="宋体" w:hAnsi="宋体" w:eastAsia="宋体" w:cs="宋体"/>
          <w:spacing w:val="4"/>
          <w:sz w:val="24"/>
          <w:szCs w:val="24"/>
        </w:rPr>
        <w:t>；</w:t>
      </w:r>
    </w:p>
    <w:p w14:paraId="014FB3E8">
      <w:pPr>
        <w:spacing w:line="369" w:lineRule="auto"/>
        <w:rPr>
          <w:rFonts w:hint="eastAsia" w:ascii="宋体" w:hAnsi="宋体" w:eastAsia="宋体" w:cs="宋体"/>
          <w:sz w:val="24"/>
          <w:szCs w:val="24"/>
        </w:rPr>
      </w:pPr>
    </w:p>
    <w:p w14:paraId="0C107072">
      <w:pPr>
        <w:pStyle w:val="15"/>
        <w:spacing w:before="78" w:line="99" w:lineRule="exact"/>
        <w:ind w:left="183"/>
        <w:rPr>
          <w:rFonts w:hint="eastAsia" w:ascii="宋体" w:hAnsi="宋体" w:eastAsia="宋体" w:cs="宋体"/>
          <w:sz w:val="24"/>
          <w:szCs w:val="24"/>
        </w:rPr>
      </w:pPr>
      <w:r>
        <w:rPr>
          <w:rFonts w:hint="eastAsia" w:ascii="宋体" w:hAnsi="宋体" w:eastAsia="宋体" w:cs="宋体"/>
          <w:position w:val="1"/>
          <w:sz w:val="24"/>
          <w:szCs w:val="24"/>
        </w:rPr>
        <w:t>......</w:t>
      </w:r>
    </w:p>
    <w:p w14:paraId="3F413129">
      <w:pPr>
        <w:pStyle w:val="15"/>
        <w:spacing w:before="286" w:line="559" w:lineRule="exact"/>
        <w:ind w:left="684"/>
        <w:rPr>
          <w:rFonts w:hint="eastAsia" w:ascii="宋体" w:hAnsi="宋体" w:eastAsia="宋体" w:cs="宋体"/>
          <w:sz w:val="24"/>
          <w:szCs w:val="24"/>
        </w:rPr>
      </w:pPr>
      <w:r>
        <w:rPr>
          <w:rFonts w:hint="eastAsia" w:ascii="宋体" w:hAnsi="宋体" w:eastAsia="宋体" w:cs="宋体"/>
          <w:spacing w:val="-1"/>
          <w:position w:val="24"/>
          <w:sz w:val="24"/>
          <w:szCs w:val="24"/>
        </w:rPr>
        <w:t>以上企业，不属于大企业的分支机构,不存在控股股东为大企业的情形,也不存在与大</w:t>
      </w:r>
    </w:p>
    <w:p w14:paraId="1DE64A7F">
      <w:pPr>
        <w:pStyle w:val="15"/>
        <w:spacing w:line="220" w:lineRule="auto"/>
        <w:ind w:left="181"/>
        <w:rPr>
          <w:rFonts w:hint="eastAsia" w:ascii="宋体" w:hAnsi="宋体" w:eastAsia="宋体" w:cs="宋体"/>
          <w:sz w:val="24"/>
          <w:szCs w:val="24"/>
        </w:rPr>
      </w:pPr>
      <w:r>
        <w:rPr>
          <w:rFonts w:hint="eastAsia" w:ascii="宋体" w:hAnsi="宋体" w:eastAsia="宋体" w:cs="宋体"/>
          <w:spacing w:val="-1"/>
          <w:sz w:val="24"/>
          <w:szCs w:val="24"/>
        </w:rPr>
        <w:t>企业的负责人为同一人的情形。</w:t>
      </w:r>
    </w:p>
    <w:p w14:paraId="4D7D4A37">
      <w:pPr>
        <w:pStyle w:val="15"/>
        <w:spacing w:before="273" w:line="217" w:lineRule="auto"/>
        <w:ind w:left="658"/>
        <w:rPr>
          <w:sz w:val="24"/>
          <w:szCs w:val="24"/>
        </w:rPr>
      </w:pPr>
      <w:r>
        <w:rPr>
          <w:rFonts w:hint="eastAsia" w:ascii="宋体" w:hAnsi="宋体" w:eastAsia="宋体" w:cs="宋体"/>
          <w:sz w:val="24"/>
          <w:szCs w:val="24"/>
        </w:rPr>
        <w:t>本企业对上述声明内容的真实性负责。如有虚</w:t>
      </w:r>
      <w:r>
        <w:rPr>
          <w:rFonts w:hint="eastAsia" w:ascii="宋体" w:hAnsi="宋体" w:eastAsia="宋体" w:cs="宋体"/>
          <w:spacing w:val="-1"/>
          <w:sz w:val="24"/>
          <w:szCs w:val="24"/>
        </w:rPr>
        <w:t>假,将依法承担相应责任。</w:t>
      </w:r>
    </w:p>
    <w:p w14:paraId="33431E0D">
      <w:pPr>
        <w:pStyle w:val="203"/>
        <w:keepNext w:val="0"/>
        <w:pageBreakBefore w:val="0"/>
        <w:kinsoku/>
        <w:wordWrap/>
        <w:overflowPunct/>
        <w:topLinePunct w:val="0"/>
        <w:bidi w:val="0"/>
        <w:spacing w:line="360" w:lineRule="auto"/>
        <w:ind w:firstLine="480"/>
        <w:rPr>
          <w:rFonts w:hint="eastAsia" w:ascii="宋体" w:hAnsi="宋体" w:eastAsia="宋体" w:cs="宋体"/>
          <w:bCs/>
          <w:color w:val="auto"/>
          <w:sz w:val="24"/>
          <w:szCs w:val="24"/>
        </w:rPr>
      </w:pPr>
    </w:p>
    <w:p w14:paraId="1DA581F2">
      <w:pPr>
        <w:pStyle w:val="203"/>
        <w:keepNext w:val="0"/>
        <w:pageBreakBefore w:val="0"/>
        <w:kinsoku/>
        <w:wordWrap/>
        <w:overflowPunct/>
        <w:topLinePunct w:val="0"/>
        <w:bidi w:val="0"/>
        <w:spacing w:line="360" w:lineRule="auto"/>
        <w:ind w:firstLine="480"/>
        <w:rPr>
          <w:rFonts w:hint="eastAsia" w:ascii="宋体" w:hAnsi="宋体" w:eastAsia="宋体" w:cs="宋体"/>
          <w:bCs/>
          <w:color w:val="auto"/>
          <w:sz w:val="24"/>
          <w:szCs w:val="24"/>
        </w:rPr>
      </w:pPr>
    </w:p>
    <w:p w14:paraId="71AB43D6">
      <w:pPr>
        <w:pStyle w:val="203"/>
        <w:keepNext w:val="0"/>
        <w:pageBreakBefore w:val="0"/>
        <w:kinsoku/>
        <w:wordWrap/>
        <w:overflowPunct/>
        <w:topLinePunct w:val="0"/>
        <w:bidi w:val="0"/>
        <w:spacing w:line="360" w:lineRule="auto"/>
        <w:ind w:firstLine="7022" w:firstLineChars="2926"/>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2AC187EE">
      <w:pPr>
        <w:pStyle w:val="203"/>
        <w:keepNext w:val="0"/>
        <w:pageBreakBefore w:val="0"/>
        <w:kinsoku/>
        <w:wordWrap/>
        <w:overflowPunct/>
        <w:topLinePunct w:val="0"/>
        <w:bidi w:val="0"/>
        <w:spacing w:line="360" w:lineRule="auto"/>
        <w:ind w:firstLine="480"/>
        <w:jc w:val="center"/>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日 期:</w:t>
      </w:r>
    </w:p>
    <w:p w14:paraId="596F505F">
      <w:pPr>
        <w:pStyle w:val="203"/>
        <w:keepNext w:val="0"/>
        <w:pageBreakBefore w:val="0"/>
        <w:kinsoku/>
        <w:wordWrap/>
        <w:overflowPunct/>
        <w:topLinePunct w:val="0"/>
        <w:bidi w:val="0"/>
        <w:spacing w:line="360" w:lineRule="auto"/>
        <w:ind w:firstLine="480"/>
        <w:rPr>
          <w:rFonts w:hint="eastAsia" w:ascii="宋体" w:hAnsi="宋体" w:eastAsia="宋体" w:cs="宋体"/>
          <w:bCs/>
          <w:color w:val="auto"/>
          <w:sz w:val="24"/>
          <w:szCs w:val="24"/>
        </w:rPr>
      </w:pPr>
    </w:p>
    <w:p w14:paraId="542F1B79">
      <w:pPr>
        <w:pStyle w:val="203"/>
        <w:keepNext w:val="0"/>
        <w:pageBreakBefore w:val="0"/>
        <w:kinsoku/>
        <w:wordWrap/>
        <w:overflowPunct/>
        <w:topLinePunct w:val="0"/>
        <w:bidi w:val="0"/>
        <w:spacing w:line="360"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注：1、从业人员、营业收入、资产总额填报上一年度数据,无上一年度数据的新成立企业可不填报；</w:t>
      </w:r>
    </w:p>
    <w:p w14:paraId="1D2704C2">
      <w:pPr>
        <w:pStyle w:val="203"/>
        <w:keepNext w:val="0"/>
        <w:pageBreakBefore w:val="0"/>
        <w:kinsoku/>
        <w:wordWrap/>
        <w:overflowPunct/>
        <w:topLinePunct w:val="0"/>
        <w:bidi w:val="0"/>
        <w:spacing w:line="360"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2、非小企业不须提供此函。</w:t>
      </w:r>
    </w:p>
    <w:p w14:paraId="789EA5D5">
      <w:pPr>
        <w:spacing w:line="219" w:lineRule="auto"/>
        <w:rPr>
          <w:sz w:val="24"/>
          <w:szCs w:val="24"/>
        </w:rPr>
        <w:sectPr>
          <w:footerReference r:id="rId4" w:type="default"/>
          <w:pgSz w:w="11911" w:h="16840"/>
          <w:pgMar w:top="1300" w:right="1084" w:bottom="1254" w:left="1080" w:header="893" w:footer="1076" w:gutter="0"/>
          <w:cols w:space="720" w:num="1"/>
        </w:sectPr>
      </w:pPr>
    </w:p>
    <w:p w14:paraId="2D7A161E">
      <w:pPr>
        <w:keepNext w:val="0"/>
        <w:pageBreakBefore w:val="0"/>
        <w:kinsoku/>
        <w:wordWrap/>
        <w:overflowPunct/>
        <w:topLinePunct w:val="0"/>
        <w:bidi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示范格式五</w:t>
      </w:r>
    </w:p>
    <w:p w14:paraId="386803A7">
      <w:pPr>
        <w:keepNext w:val="0"/>
        <w:pageBreakBefore w:val="0"/>
        <w:kinsoku/>
        <w:wordWrap/>
        <w:overflowPunct/>
        <w:topLinePunct w:val="0"/>
        <w:bidi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残疾人福利性单位声明函</w:t>
      </w:r>
    </w:p>
    <w:p w14:paraId="19AC05FF">
      <w:pPr>
        <w:pStyle w:val="203"/>
        <w:keepNext w:val="0"/>
        <w:pageBreakBefore w:val="0"/>
        <w:kinsoku/>
        <w:wordWrap/>
        <w:overflowPunct/>
        <w:topLinePunct w:val="0"/>
        <w:bidi w:val="0"/>
        <w:spacing w:line="360" w:lineRule="auto"/>
        <w:ind w:firstLine="480"/>
        <w:rPr>
          <w:rFonts w:hint="eastAsia" w:ascii="宋体" w:hAnsi="宋体" w:cs="宋体"/>
          <w:bCs/>
          <w:color w:val="auto"/>
          <w:sz w:val="24"/>
          <w:szCs w:val="24"/>
        </w:rPr>
      </w:pPr>
    </w:p>
    <w:p w14:paraId="045805A3">
      <w:pPr>
        <w:pStyle w:val="203"/>
        <w:keepNext w:val="0"/>
        <w:pageBreakBefore w:val="0"/>
        <w:kinsoku/>
        <w:wordWrap/>
        <w:overflowPunct/>
        <w:topLinePunct w:val="0"/>
        <w:bidi w:val="0"/>
        <w:spacing w:line="360" w:lineRule="auto"/>
        <w:ind w:firstLine="480"/>
        <w:rPr>
          <w:rFonts w:hint="eastAsia" w:ascii="宋体" w:hAnsi="宋体" w:cs="宋体"/>
          <w:bCs/>
          <w:color w:val="auto"/>
          <w:sz w:val="24"/>
          <w:szCs w:val="24"/>
        </w:rPr>
      </w:pPr>
      <w:r>
        <w:rPr>
          <w:rFonts w:hint="eastAsia" w:ascii="宋体" w:hAnsi="宋体" w:cs="宋体"/>
          <w:bCs/>
          <w:color w:val="auto"/>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1E42265B">
      <w:pPr>
        <w:pStyle w:val="203"/>
        <w:keepNext w:val="0"/>
        <w:pageBreakBefore w:val="0"/>
        <w:kinsoku/>
        <w:wordWrap/>
        <w:overflowPunct/>
        <w:topLinePunct w:val="0"/>
        <w:bidi w:val="0"/>
        <w:spacing w:line="360" w:lineRule="auto"/>
        <w:ind w:firstLine="480"/>
        <w:rPr>
          <w:rFonts w:hint="eastAsia"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根据《财政部 民政部 中国残疾人联合会关于促进残疾人就业政府采购政策的通知》（财库〔2017〕141 号）规定的划分标准，本公司为残疾人福利性企业。</w:t>
      </w:r>
    </w:p>
    <w:p w14:paraId="371F31B8">
      <w:pPr>
        <w:pStyle w:val="203"/>
        <w:keepNext w:val="0"/>
        <w:pageBreakBefore w:val="0"/>
        <w:kinsoku/>
        <w:wordWrap/>
        <w:overflowPunct/>
        <w:topLinePunct w:val="0"/>
        <w:bidi w:val="0"/>
        <w:spacing w:line="360" w:lineRule="auto"/>
        <w:ind w:firstLine="480"/>
        <w:rPr>
          <w:rFonts w:hint="eastAsia" w:ascii="宋体" w:hAnsi="宋体" w:cs="宋体"/>
          <w:bCs/>
          <w:color w:val="auto"/>
          <w:sz w:val="24"/>
          <w:szCs w:val="24"/>
        </w:rPr>
      </w:pPr>
      <w:r>
        <w:rPr>
          <w:rFonts w:hint="eastAsia" w:ascii="宋体" w:hAnsi="宋体" w:cs="宋体"/>
          <w:bCs/>
          <w:color w:val="auto"/>
          <w:sz w:val="24"/>
          <w:szCs w:val="24"/>
          <w:lang w:eastAsia="zh-CN"/>
        </w:rPr>
        <w:t>2.</w:t>
      </w:r>
      <w:r>
        <w:rPr>
          <w:rFonts w:hint="eastAsia" w:ascii="宋体" w:hAnsi="宋体" w:cs="宋体"/>
          <w:bCs/>
          <w:color w:val="auto"/>
          <w:sz w:val="24"/>
          <w:szCs w:val="24"/>
        </w:rPr>
        <w:t>本单位参加</w:t>
      </w:r>
      <w:r>
        <w:rPr>
          <w:rFonts w:hint="eastAsia" w:ascii="宋体" w:hAnsi="宋体" w:cs="宋体"/>
          <w:bCs/>
          <w:color w:val="auto"/>
          <w:sz w:val="24"/>
          <w:szCs w:val="24"/>
          <w:u w:val="single"/>
        </w:rPr>
        <w:t>（采购单位名称）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（采购项目名称）</w:t>
      </w:r>
      <w:r>
        <w:rPr>
          <w:rFonts w:hint="eastAsia" w:ascii="宋体" w:hAnsi="宋体" w:cs="宋体"/>
          <w:bCs/>
          <w:color w:val="auto"/>
          <w:sz w:val="24"/>
          <w:szCs w:val="24"/>
        </w:rPr>
        <w:t>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w:t>
      </w:r>
      <w:r>
        <w:rPr>
          <w:rFonts w:hint="eastAsia" w:ascii="宋体" w:hAnsi="宋体" w:cs="宋体"/>
          <w:bCs/>
          <w:color w:val="auto"/>
          <w:sz w:val="24"/>
          <w:szCs w:val="24"/>
        </w:rPr>
        <w:t>。</w:t>
      </w:r>
    </w:p>
    <w:p w14:paraId="08402F80">
      <w:pPr>
        <w:keepNext w:val="0"/>
        <w:pageBreakBefore w:val="0"/>
        <w:kinsoku/>
        <w:wordWrap/>
        <w:overflowPunct/>
        <w:topLinePunct w:val="0"/>
        <w:bidi w:val="0"/>
        <w:spacing w:line="360" w:lineRule="auto"/>
        <w:ind w:firstLine="480"/>
        <w:rPr>
          <w:rFonts w:hint="eastAsia" w:ascii="宋体" w:hAnsi="宋体" w:eastAsia="宋体" w:cs="宋体"/>
          <w:color w:val="auto"/>
          <w:sz w:val="24"/>
          <w:szCs w:val="24"/>
        </w:rPr>
      </w:pPr>
      <w:r>
        <w:rPr>
          <w:rFonts w:hint="eastAsia" w:ascii="宋体" w:hAnsi="宋体" w:cs="宋体"/>
          <w:color w:val="auto"/>
          <w:sz w:val="24"/>
          <w:szCs w:val="24"/>
        </w:rPr>
        <w:t>注：</w:t>
      </w:r>
      <w:r>
        <w:rPr>
          <w:rFonts w:hint="eastAsia" w:ascii="宋体" w:hAnsi="宋体" w:cs="宋体"/>
          <w:bCs/>
          <w:color w:val="auto"/>
          <w:sz w:val="24"/>
          <w:szCs w:val="24"/>
        </w:rPr>
        <w:t>本公司对上述声明的真实性负责。如有虚假，将依法承担相应责任。</w:t>
      </w:r>
    </w:p>
    <w:p w14:paraId="6174943B">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491E9ADF">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4773286D">
      <w:pPr>
        <w:keepNext w:val="0"/>
        <w:pageBreakBefore w:val="0"/>
        <w:kinsoku/>
        <w:wordWrap/>
        <w:overflowPunct/>
        <w:topLinePunct w:val="0"/>
        <w:bidi w:val="0"/>
        <w:spacing w:line="360" w:lineRule="auto"/>
        <w:ind w:firstLine="5760" w:firstLineChars="240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（加盖公章）</w:t>
      </w:r>
      <w:r>
        <w:rPr>
          <w:rFonts w:hint="eastAsia" w:ascii="宋体" w:hAnsi="宋体" w:cs="宋体"/>
          <w:color w:val="auto"/>
          <w:sz w:val="24"/>
          <w:szCs w:val="24"/>
          <w:u w:val="single"/>
          <w:lang w:val="en-US" w:eastAsia="zh-CN"/>
        </w:rPr>
        <w:t xml:space="preserve">   </w:t>
      </w:r>
    </w:p>
    <w:p w14:paraId="173D6420">
      <w:pPr>
        <w:keepNext w:val="0"/>
        <w:pageBreakBefore w:val="0"/>
        <w:kinsoku/>
        <w:wordWrap/>
        <w:overflowPunct/>
        <w:topLinePunct w:val="0"/>
        <w:bidi w:val="0"/>
        <w:spacing w:line="360" w:lineRule="auto"/>
        <w:ind w:firstLine="5760" w:firstLineChars="2400"/>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E608EF1">
      <w:pPr>
        <w:keepNext w:val="0"/>
        <w:pageBreakBefore w:val="0"/>
        <w:kinsoku/>
        <w:wordWrap/>
        <w:overflowPunct/>
        <w:topLinePunct w:val="0"/>
        <w:bidi w:val="0"/>
        <w:spacing w:line="360" w:lineRule="auto"/>
        <w:rPr>
          <w:rFonts w:hint="eastAsia" w:ascii="宋体" w:hAnsi="宋体" w:cs="宋体"/>
          <w:color w:val="auto"/>
          <w:sz w:val="24"/>
        </w:rPr>
      </w:pPr>
    </w:p>
    <w:p w14:paraId="6663B908">
      <w:pPr>
        <w:keepNext w:val="0"/>
        <w:pageBreakBefore w:val="0"/>
        <w:kinsoku/>
        <w:wordWrap/>
        <w:overflowPunct/>
        <w:topLinePunct w:val="0"/>
        <w:bidi w:val="0"/>
        <w:spacing w:line="360" w:lineRule="auto"/>
        <w:rPr>
          <w:rFonts w:hint="eastAsia" w:ascii="宋体" w:hAnsi="宋体" w:cs="宋体"/>
          <w:color w:val="auto"/>
          <w:sz w:val="24"/>
        </w:rPr>
      </w:pPr>
    </w:p>
    <w:p w14:paraId="75915E25">
      <w:pPr>
        <w:keepNext w:val="0"/>
        <w:pageBreakBefore w:val="0"/>
        <w:kinsoku/>
        <w:wordWrap/>
        <w:overflowPunct/>
        <w:topLinePunct w:val="0"/>
        <w:bidi w:val="0"/>
        <w:spacing w:line="360" w:lineRule="auto"/>
        <w:rPr>
          <w:rFonts w:hint="eastAsia" w:ascii="宋体" w:hAnsi="宋体" w:cs="宋体"/>
          <w:color w:val="auto"/>
          <w:sz w:val="24"/>
        </w:rPr>
      </w:pPr>
    </w:p>
    <w:p w14:paraId="6F8A9564">
      <w:pPr>
        <w:keepNext w:val="0"/>
        <w:pageBreakBefore w:val="0"/>
        <w:kinsoku/>
        <w:wordWrap/>
        <w:overflowPunct/>
        <w:topLinePunct w:val="0"/>
        <w:bidi w:val="0"/>
        <w:spacing w:line="360" w:lineRule="auto"/>
        <w:rPr>
          <w:rFonts w:hint="eastAsia" w:ascii="宋体" w:hAnsi="宋体" w:cs="宋体"/>
          <w:color w:val="auto"/>
          <w:sz w:val="24"/>
        </w:rPr>
      </w:pPr>
      <w:r>
        <w:rPr>
          <w:rFonts w:hint="eastAsia" w:ascii="宋体" w:hAnsi="宋体" w:cs="宋体"/>
          <w:color w:val="auto"/>
          <w:sz w:val="24"/>
        </w:rPr>
        <w:t>注：非残疾人福利性单位不需提供此函。</w:t>
      </w:r>
    </w:p>
    <w:p w14:paraId="6456C395">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r>
    </w:p>
    <w:p w14:paraId="4D7600C2">
      <w:pPr>
        <w:keepNext w:val="0"/>
        <w:pageBreakBefore w:val="0"/>
        <w:kinsoku/>
        <w:wordWrap/>
        <w:overflowPunct/>
        <w:topLinePunct w:val="0"/>
        <w:bidi w:val="0"/>
        <w:spacing w:line="360" w:lineRule="auto"/>
        <w:jc w:val="both"/>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示范格式</w:t>
      </w:r>
      <w:r>
        <w:rPr>
          <w:rFonts w:hint="eastAsia" w:ascii="宋体" w:hAnsi="宋体" w:eastAsia="宋体" w:cs="宋体"/>
          <w:b w:val="0"/>
          <w:bCs w:val="0"/>
          <w:color w:val="auto"/>
          <w:sz w:val="28"/>
          <w:szCs w:val="28"/>
          <w:lang w:eastAsia="zh-CN"/>
        </w:rPr>
        <w:t>六</w:t>
      </w:r>
    </w:p>
    <w:p w14:paraId="7DEDA33D">
      <w:pPr>
        <w:pStyle w:val="203"/>
        <w:keepNext w:val="0"/>
        <w:keepLines w:val="0"/>
        <w:pageBreakBefore w:val="0"/>
        <w:spacing w:line="640" w:lineRule="exact"/>
        <w:ind w:firstLine="1494" w:firstLineChars="465"/>
        <w:outlineLvl w:val="9"/>
        <w:rPr>
          <w:rFonts w:hint="eastAsia" w:ascii="仿宋" w:hAnsi="仿宋" w:eastAsia="仿宋" w:cs="宋体"/>
          <w:b/>
          <w:bCs/>
          <w:color w:val="000000"/>
          <w:sz w:val="32"/>
          <w:szCs w:val="32"/>
          <w:lang w:val="en-US" w:eastAsia="zh-CN" w:bidi="ar-SA"/>
        </w:rPr>
      </w:pPr>
      <w:r>
        <w:rPr>
          <w:rFonts w:hint="eastAsia" w:ascii="仿宋" w:hAnsi="仿宋" w:eastAsia="仿宋" w:cs="宋体"/>
          <w:b/>
          <w:bCs/>
          <w:color w:val="000000"/>
          <w:sz w:val="32"/>
          <w:szCs w:val="32"/>
          <w:lang w:val="en-US" w:eastAsia="zh-CN" w:bidi="ar-SA"/>
        </w:rPr>
        <w:t xml:space="preserve">      关于符合本国产品标准的声明函</w:t>
      </w:r>
    </w:p>
    <w:p w14:paraId="2D21BB96">
      <w:pPr>
        <w:pStyle w:val="203"/>
        <w:keepNext w:val="0"/>
        <w:keepLines w:val="0"/>
        <w:pageBreakBefore w:val="0"/>
        <w:spacing w:line="600" w:lineRule="exact"/>
        <w:ind w:firstLine="0"/>
        <w:outlineLvl w:val="9"/>
        <w:rPr>
          <w:rFonts w:hint="eastAsia" w:ascii="仿宋" w:hAnsi="仿宋" w:eastAsia="仿宋" w:cs="Times New Roman"/>
          <w:bCs/>
          <w:color w:val="000000"/>
          <w:sz w:val="28"/>
          <w:szCs w:val="28"/>
        </w:rPr>
      </w:pPr>
      <w:r>
        <w:rPr>
          <w:rFonts w:hint="eastAsia" w:ascii="仿宋" w:hAnsi="仿宋" w:eastAsia="仿宋"/>
          <w:bCs/>
          <w:color w:val="000000"/>
          <w:sz w:val="28"/>
          <w:szCs w:val="28"/>
        </w:rPr>
        <w:t>致</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lang w:eastAsia="zh-CN"/>
        </w:rPr>
        <w:t>（采购人）</w:t>
      </w:r>
      <w:r>
        <w:rPr>
          <w:rFonts w:hint="eastAsia" w:ascii="仿宋" w:hAnsi="仿宋" w:eastAsia="仿宋"/>
          <w:bCs/>
          <w:color w:val="000000"/>
          <w:sz w:val="28"/>
          <w:szCs w:val="28"/>
        </w:rPr>
        <w:t>:</w:t>
      </w:r>
    </w:p>
    <w:p w14:paraId="79325B7E">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39B7C669">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w:t>
      </w:r>
      <w:r>
        <w:rPr>
          <w:rFonts w:hint="eastAsia" w:ascii="仿宋" w:hAnsi="仿宋" w:eastAsia="仿宋" w:cs="Times New Roman"/>
          <w:bCs/>
          <w:color w:val="000000"/>
          <w:sz w:val="28"/>
          <w:szCs w:val="28"/>
          <w:u w:val="single"/>
        </w:rPr>
        <w:t>（产品名称</w:t>
      </w:r>
      <w:r>
        <w:rPr>
          <w:rFonts w:hint="eastAsia" w:ascii="仿宋" w:hAnsi="仿宋" w:eastAsia="仿宋" w:cs="Times New Roman"/>
          <w:bCs/>
          <w:color w:val="000000"/>
          <w:sz w:val="28"/>
          <w:szCs w:val="28"/>
          <w:u w:val="single"/>
          <w:lang w:val="en-US" w:eastAsia="zh-CN"/>
        </w:rPr>
        <w:t>1</w:t>
      </w:r>
      <w:r>
        <w:rPr>
          <w:rFonts w:hint="eastAsia" w:ascii="仿宋" w:hAnsi="仿宋" w:eastAsia="仿宋" w:cs="Times New Roman"/>
          <w:bCs/>
          <w:color w:val="000000"/>
          <w:sz w:val="28"/>
          <w:szCs w:val="28"/>
          <w:u w:val="single"/>
        </w:rPr>
        <w:t>）</w:t>
      </w:r>
      <w:r>
        <w:rPr>
          <w:rFonts w:hint="eastAsia" w:ascii="仿宋" w:hAnsi="仿宋" w:eastAsia="仿宋" w:cs="Times New Roman"/>
          <w:bCs/>
          <w:color w:val="000000"/>
          <w:sz w:val="36"/>
          <w:szCs w:val="36"/>
          <w:u w:val="single"/>
          <w:vertAlign w:val="superscript"/>
        </w:rPr>
        <w:t>1</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36"/>
          <w:szCs w:val="36"/>
          <w:vertAlign w:val="superscript"/>
        </w:rPr>
        <w:t>2</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32"/>
          <w:szCs w:val="32"/>
          <w:vertAlign w:val="superscript"/>
        </w:rPr>
        <w:t>3</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32"/>
          <w:szCs w:val="32"/>
          <w:vertAlign w:val="superscript"/>
        </w:rPr>
        <w:t>4</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36"/>
          <w:szCs w:val="36"/>
          <w:vertAlign w:val="superscript"/>
        </w:rPr>
        <w:t>5</w:t>
      </w:r>
      <w:r>
        <w:rPr>
          <w:rFonts w:hint="eastAsia" w:ascii="仿宋" w:hAnsi="仿宋" w:eastAsia="仿宋" w:cs="Times New Roman"/>
          <w:bCs/>
          <w:color w:val="000000"/>
          <w:sz w:val="28"/>
          <w:szCs w:val="28"/>
        </w:rPr>
        <w:t>在中国境内完成。</w:t>
      </w:r>
    </w:p>
    <w:p w14:paraId="64F9082E">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28"/>
          <w:szCs w:val="28"/>
        </w:rPr>
        <w:t>在中国境内完成。</w:t>
      </w:r>
    </w:p>
    <w:p w14:paraId="216705A9">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w:t>
      </w:r>
    </w:p>
    <w:p w14:paraId="5263264E">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本公司（单位）对上述声明内容的真实性负责。如有虚假，愿承担相应法律责任。</w:t>
      </w:r>
    </w:p>
    <w:p w14:paraId="75F7DC27">
      <w:pPr>
        <w:pStyle w:val="203"/>
        <w:keepNext w:val="0"/>
        <w:keepLines w:val="0"/>
        <w:pageBreakBefore w:val="0"/>
        <w:spacing w:line="640" w:lineRule="exact"/>
        <w:ind w:firstLine="6440" w:firstLineChars="230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公司名称（盖章）：　</w:t>
      </w:r>
    </w:p>
    <w:p w14:paraId="20528B45">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日期：　年</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月　日   </w:t>
      </w:r>
    </w:p>
    <w:p w14:paraId="6CF55AC4">
      <w:pPr>
        <w:pStyle w:val="203"/>
        <w:keepNext w:val="0"/>
        <w:keepLines w:val="0"/>
        <w:pageBreakBefore w:val="0"/>
        <w:spacing w:line="640" w:lineRule="exact"/>
        <w:ind w:left="0" w:leftChars="0" w:firstLine="0" w:firstLineChars="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eastAsia="zh-CN"/>
        </w:rPr>
        <w:t>注：</w:t>
      </w:r>
      <w:r>
        <w:rPr>
          <w:rFonts w:hint="eastAsia" w:ascii="仿宋" w:hAnsi="仿宋" w:eastAsia="仿宋" w:cs="Times New Roman"/>
          <w:bCs/>
          <w:color w:val="000000"/>
          <w:sz w:val="28"/>
          <w:szCs w:val="28"/>
        </w:rPr>
        <w:t>1.产品如有型号，请在“产品名称”栏一并填写。</w:t>
      </w:r>
    </w:p>
    <w:p w14:paraId="01A6886F">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2.生产厂名与厂址应与生产厂营业执照载明的相关信息保持一致。</w:t>
      </w:r>
    </w:p>
    <w:p w14:paraId="5F02BA2F">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3.该产品的中国境内生产的组件成本占比相关要求实施前，“规定比例”栏可不填，下同。</w:t>
      </w:r>
    </w:p>
    <w:p w14:paraId="30920710">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4.该产品的关键组件要求实施前，“关键组件”栏可不填，下同。</w:t>
      </w:r>
    </w:p>
    <w:p w14:paraId="46C37B15">
      <w:pPr>
        <w:pStyle w:val="203"/>
        <w:keepNext w:val="0"/>
        <w:keepLines w:val="0"/>
        <w:pageBreakBefore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5.该产品的关键工序要求实施前，“关键工序”栏可不填，下同。</w:t>
      </w:r>
    </w:p>
    <w:p w14:paraId="5EB3095E">
      <w:pPr>
        <w:rPr>
          <w:rFonts w:hint="eastAsia" w:ascii="宋体" w:hAnsi="宋体" w:eastAsia="宋体" w:cs="宋体"/>
          <w:b/>
          <w:color w:val="auto"/>
          <w:sz w:val="24"/>
          <w:lang w:eastAsia="zh-CN"/>
        </w:rPr>
      </w:pPr>
      <w:r>
        <w:rPr>
          <w:rFonts w:hint="eastAsia" w:ascii="宋体" w:hAnsi="宋体" w:eastAsia="宋体" w:cs="宋体"/>
          <w:b/>
          <w:color w:val="auto"/>
          <w:sz w:val="24"/>
          <w:lang w:eastAsia="zh-CN"/>
        </w:rPr>
        <w:br w:type="page"/>
      </w:r>
    </w:p>
    <w:p w14:paraId="1192F586">
      <w:pPr>
        <w:pStyle w:val="45"/>
        <w:spacing w:before="143" w:after="143"/>
        <w:ind w:firstLine="0" w:firstLineChars="0"/>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示范格式</w:t>
      </w:r>
      <w:r>
        <w:rPr>
          <w:rFonts w:hint="eastAsia" w:ascii="宋体" w:hAnsi="宋体" w:cs="宋体"/>
          <w:b w:val="0"/>
          <w:bCs w:val="0"/>
          <w:color w:val="auto"/>
          <w:sz w:val="28"/>
          <w:szCs w:val="28"/>
          <w:lang w:val="en-US" w:eastAsia="zh-CN"/>
        </w:rPr>
        <w:t>七</w:t>
      </w:r>
    </w:p>
    <w:p w14:paraId="09341557">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color w:val="auto"/>
          <w:kern w:val="0"/>
          <w:sz w:val="36"/>
          <w:szCs w:val="36"/>
        </w:rPr>
      </w:pPr>
      <w:r>
        <w:rPr>
          <w:rFonts w:hint="eastAsia" w:ascii="宋体" w:hAnsi="宋体" w:eastAsia="宋体" w:cs="宋体"/>
          <w:b/>
          <w:bCs w:val="0"/>
          <w:color w:val="auto"/>
          <w:kern w:val="0"/>
          <w:sz w:val="32"/>
          <w:szCs w:val="32"/>
        </w:rPr>
        <w:t>承诺书</w:t>
      </w:r>
    </w:p>
    <w:p w14:paraId="3D441F2E">
      <w:pPr>
        <w:snapToGrid w:val="0"/>
        <w:spacing w:line="520" w:lineRule="exact"/>
        <w:ind w:firstLine="720" w:firstLineChars="3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w:t>
      </w:r>
    </w:p>
    <w:p w14:paraId="64EB4E3A">
      <w:pPr>
        <w:snapToGrid w:val="0"/>
        <w:spacing w:line="520" w:lineRule="exact"/>
        <w:ind w:firstLine="720" w:firstLineChars="3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我公司参加贵单位组织实施的（项目编号</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采购项目的政府采购活动。针对《中华人民共和国政府采购法》第二十二条规定做出如下声明：</w:t>
      </w:r>
    </w:p>
    <w:p w14:paraId="1B71F4A6">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1、我单位具有独立承担民事责任的能力；</w:t>
      </w:r>
    </w:p>
    <w:p w14:paraId="0CC27CB7">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2、我单位具有良好的商业信誉和健全的财务会计制度；</w:t>
      </w:r>
    </w:p>
    <w:p w14:paraId="189899B8">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3、我单位具有履行合同所必需的设备和专业技术能力；</w:t>
      </w:r>
    </w:p>
    <w:p w14:paraId="5A3278E4">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4、我单位有依法缴纳税收和社会保障资金的良好记录；</w:t>
      </w:r>
    </w:p>
    <w:p w14:paraId="00BBE1EF">
      <w:pPr>
        <w:autoSpaceDE w:val="0"/>
        <w:autoSpaceDN w:val="0"/>
        <w:adjustRightInd w:val="0"/>
        <w:spacing w:line="640" w:lineRule="exact"/>
        <w:ind w:firstLine="480" w:firstLineChars="20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p>
    <w:p w14:paraId="05DF99BE">
      <w:pPr>
        <w:snapToGrid w:val="0"/>
        <w:spacing w:line="520" w:lineRule="exact"/>
        <w:ind w:firstLine="547" w:firstLineChars="228"/>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6、我单位满足法律、行政法规规定的其他条件。</w:t>
      </w:r>
    </w:p>
    <w:p w14:paraId="2A3BF86A">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0CC80356">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69EDA4EA">
      <w:pPr>
        <w:keepNext w:val="0"/>
        <w:pageBreakBefore w:val="0"/>
        <w:kinsoku/>
        <w:wordWrap/>
        <w:overflowPunct/>
        <w:topLinePunct w:val="0"/>
        <w:bidi w:val="0"/>
        <w:spacing w:line="360" w:lineRule="auto"/>
        <w:ind w:firstLine="5760" w:firstLineChars="240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（加盖公章）</w:t>
      </w:r>
      <w:r>
        <w:rPr>
          <w:rFonts w:hint="eastAsia" w:ascii="宋体" w:hAnsi="宋体" w:cs="宋体"/>
          <w:color w:val="auto"/>
          <w:sz w:val="24"/>
          <w:szCs w:val="24"/>
          <w:u w:val="single"/>
          <w:lang w:val="en-US" w:eastAsia="zh-CN"/>
        </w:rPr>
        <w:t xml:space="preserve">   </w:t>
      </w:r>
    </w:p>
    <w:p w14:paraId="0D579771">
      <w:pPr>
        <w:keepNext w:val="0"/>
        <w:pageBreakBefore w:val="0"/>
        <w:kinsoku/>
        <w:wordWrap/>
        <w:overflowPunct/>
        <w:topLinePunct w:val="0"/>
        <w:autoSpaceDE w:val="0"/>
        <w:autoSpaceDN w:val="0"/>
        <w:bidi w:val="0"/>
        <w:adjustRightInd w:val="0"/>
        <w:spacing w:line="360" w:lineRule="auto"/>
        <w:ind w:firstLine="5760" w:firstLineChars="2400"/>
        <w:jc w:val="both"/>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5D50E3A">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A2A2D8F">
      <w:pPr>
        <w:pStyle w:val="45"/>
        <w:spacing w:before="143" w:after="143"/>
        <w:ind w:firstLine="0" w:firstLineChars="0"/>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示范格式</w:t>
      </w:r>
      <w:r>
        <w:rPr>
          <w:rFonts w:hint="eastAsia" w:ascii="宋体" w:hAnsi="宋体" w:cs="宋体"/>
          <w:b w:val="0"/>
          <w:bCs w:val="0"/>
          <w:color w:val="auto"/>
          <w:sz w:val="28"/>
          <w:szCs w:val="28"/>
          <w:lang w:val="en-US" w:eastAsia="zh-CN"/>
        </w:rPr>
        <w:t>八</w:t>
      </w:r>
    </w:p>
    <w:p w14:paraId="3B0EAD9E">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val="0"/>
          <w:color w:val="auto"/>
          <w:kern w:val="0"/>
          <w:sz w:val="32"/>
          <w:szCs w:val="32"/>
        </w:rPr>
      </w:pPr>
      <w:r>
        <w:rPr>
          <w:rFonts w:hint="eastAsia" w:ascii="宋体" w:hAnsi="宋体" w:eastAsia="宋体" w:cs="宋体"/>
          <w:b/>
          <w:bCs w:val="0"/>
          <w:color w:val="auto"/>
          <w:kern w:val="0"/>
          <w:sz w:val="32"/>
          <w:szCs w:val="32"/>
        </w:rPr>
        <w:t>技术</w:t>
      </w:r>
      <w:r>
        <w:rPr>
          <w:rFonts w:hint="eastAsia" w:ascii="宋体" w:hAnsi="宋体" w:eastAsia="宋体" w:cs="宋体"/>
          <w:b/>
          <w:bCs w:val="0"/>
          <w:color w:val="auto"/>
          <w:kern w:val="0"/>
          <w:sz w:val="32"/>
          <w:szCs w:val="32"/>
          <w:lang w:eastAsia="zh-CN"/>
        </w:rPr>
        <w:t>规格</w:t>
      </w:r>
      <w:r>
        <w:rPr>
          <w:rFonts w:hint="eastAsia" w:ascii="宋体" w:hAnsi="宋体" w:eastAsia="宋体" w:cs="宋体"/>
          <w:b/>
          <w:bCs w:val="0"/>
          <w:color w:val="auto"/>
          <w:kern w:val="0"/>
          <w:sz w:val="32"/>
          <w:szCs w:val="32"/>
        </w:rPr>
        <w:t>响应及偏离表</w:t>
      </w:r>
    </w:p>
    <w:tbl>
      <w:tblPr>
        <w:tblStyle w:val="338"/>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7"/>
        <w:gridCol w:w="3418"/>
        <w:gridCol w:w="2879"/>
        <w:gridCol w:w="1079"/>
        <w:gridCol w:w="1084"/>
      </w:tblGrid>
      <w:tr w14:paraId="1FE65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1077" w:type="dxa"/>
          </w:tcPr>
          <w:p w14:paraId="3D7D9B1E">
            <w:pPr>
              <w:pStyle w:val="337"/>
              <w:spacing w:before="159" w:line="222" w:lineRule="auto"/>
              <w:ind w:left="304"/>
            </w:pPr>
            <w:r>
              <w:rPr>
                <w:spacing w:val="-5"/>
              </w:rPr>
              <w:t>序号</w:t>
            </w:r>
          </w:p>
        </w:tc>
        <w:tc>
          <w:tcPr>
            <w:tcW w:w="3418" w:type="dxa"/>
          </w:tcPr>
          <w:p w14:paraId="0D37FFCB">
            <w:pPr>
              <w:pStyle w:val="337"/>
              <w:spacing w:before="80" w:line="230" w:lineRule="auto"/>
              <w:ind w:left="1236" w:right="387" w:hanging="838"/>
            </w:pPr>
            <w:r>
              <w:rPr>
                <w:spacing w:val="-2"/>
              </w:rPr>
              <w:t>项目采购需求中主要技术</w:t>
            </w:r>
            <w:r>
              <w:rPr>
                <w:spacing w:val="7"/>
              </w:rPr>
              <w:t xml:space="preserve"> </w:t>
            </w:r>
            <w:r>
              <w:rPr>
                <w:spacing w:val="-3"/>
              </w:rPr>
              <w:t>条款描述</w:t>
            </w:r>
          </w:p>
        </w:tc>
        <w:tc>
          <w:tcPr>
            <w:tcW w:w="2879" w:type="dxa"/>
          </w:tcPr>
          <w:p w14:paraId="024EECB9">
            <w:pPr>
              <w:pStyle w:val="337"/>
              <w:spacing w:before="80" w:line="230" w:lineRule="auto"/>
              <w:ind w:left="608" w:right="115" w:hanging="480"/>
            </w:pPr>
            <w:r>
              <w:rPr>
                <w:spacing w:val="-1"/>
              </w:rPr>
              <w:t>所报产品规格、型号及相</w:t>
            </w:r>
            <w:r>
              <w:t xml:space="preserve"> </w:t>
            </w:r>
            <w:r>
              <w:rPr>
                <w:spacing w:val="-2"/>
              </w:rPr>
              <w:t>应技术参数描述</w:t>
            </w:r>
          </w:p>
        </w:tc>
        <w:tc>
          <w:tcPr>
            <w:tcW w:w="1079" w:type="dxa"/>
          </w:tcPr>
          <w:p w14:paraId="22375480">
            <w:pPr>
              <w:pStyle w:val="337"/>
              <w:spacing w:before="80"/>
              <w:ind w:left="253"/>
            </w:pPr>
            <w:r>
              <w:rPr>
                <w:spacing w:val="-5"/>
              </w:rPr>
              <w:t>偏离</w:t>
            </w:r>
          </w:p>
          <w:p w14:paraId="48B83F44">
            <w:pPr>
              <w:pStyle w:val="337"/>
              <w:spacing w:before="1" w:line="220" w:lineRule="auto"/>
              <w:ind w:left="252"/>
            </w:pPr>
            <w:r>
              <w:rPr>
                <w:spacing w:val="-4"/>
              </w:rPr>
              <w:t>情况</w:t>
            </w:r>
          </w:p>
        </w:tc>
        <w:tc>
          <w:tcPr>
            <w:tcW w:w="1084" w:type="dxa"/>
          </w:tcPr>
          <w:p w14:paraId="6155D458">
            <w:pPr>
              <w:pStyle w:val="337"/>
              <w:spacing w:before="159" w:line="222" w:lineRule="auto"/>
              <w:ind w:left="313"/>
            </w:pPr>
            <w:r>
              <w:rPr>
                <w:spacing w:val="-7"/>
              </w:rPr>
              <w:t>备注</w:t>
            </w:r>
          </w:p>
        </w:tc>
      </w:tr>
      <w:tr w14:paraId="5DB6B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077" w:type="dxa"/>
          </w:tcPr>
          <w:p w14:paraId="1E12D192"/>
        </w:tc>
        <w:tc>
          <w:tcPr>
            <w:tcW w:w="3418" w:type="dxa"/>
          </w:tcPr>
          <w:p w14:paraId="74D60355"/>
        </w:tc>
        <w:tc>
          <w:tcPr>
            <w:tcW w:w="2879" w:type="dxa"/>
          </w:tcPr>
          <w:p w14:paraId="005E48AE"/>
        </w:tc>
        <w:tc>
          <w:tcPr>
            <w:tcW w:w="1079" w:type="dxa"/>
          </w:tcPr>
          <w:p w14:paraId="405E343F"/>
        </w:tc>
        <w:tc>
          <w:tcPr>
            <w:tcW w:w="1084" w:type="dxa"/>
          </w:tcPr>
          <w:p w14:paraId="4EA016E6"/>
        </w:tc>
      </w:tr>
      <w:tr w14:paraId="2079C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077" w:type="dxa"/>
          </w:tcPr>
          <w:p w14:paraId="07B5727A"/>
        </w:tc>
        <w:tc>
          <w:tcPr>
            <w:tcW w:w="3418" w:type="dxa"/>
          </w:tcPr>
          <w:p w14:paraId="7260AEE4"/>
        </w:tc>
        <w:tc>
          <w:tcPr>
            <w:tcW w:w="2879" w:type="dxa"/>
          </w:tcPr>
          <w:p w14:paraId="59946A79"/>
        </w:tc>
        <w:tc>
          <w:tcPr>
            <w:tcW w:w="1079" w:type="dxa"/>
          </w:tcPr>
          <w:p w14:paraId="7D8FD6C7"/>
        </w:tc>
        <w:tc>
          <w:tcPr>
            <w:tcW w:w="1084" w:type="dxa"/>
          </w:tcPr>
          <w:p w14:paraId="2074DF28"/>
        </w:tc>
      </w:tr>
      <w:tr w14:paraId="0F0EA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077" w:type="dxa"/>
          </w:tcPr>
          <w:p w14:paraId="1319542A"/>
        </w:tc>
        <w:tc>
          <w:tcPr>
            <w:tcW w:w="3418" w:type="dxa"/>
          </w:tcPr>
          <w:p w14:paraId="42787F02"/>
        </w:tc>
        <w:tc>
          <w:tcPr>
            <w:tcW w:w="2879" w:type="dxa"/>
          </w:tcPr>
          <w:p w14:paraId="32D4D808"/>
        </w:tc>
        <w:tc>
          <w:tcPr>
            <w:tcW w:w="1079" w:type="dxa"/>
          </w:tcPr>
          <w:p w14:paraId="11E0BD03"/>
        </w:tc>
        <w:tc>
          <w:tcPr>
            <w:tcW w:w="1084" w:type="dxa"/>
          </w:tcPr>
          <w:p w14:paraId="1772437D"/>
        </w:tc>
      </w:tr>
      <w:tr w14:paraId="58554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077" w:type="dxa"/>
          </w:tcPr>
          <w:p w14:paraId="62B86F20"/>
        </w:tc>
        <w:tc>
          <w:tcPr>
            <w:tcW w:w="3418" w:type="dxa"/>
          </w:tcPr>
          <w:p w14:paraId="0B2C9BC4"/>
        </w:tc>
        <w:tc>
          <w:tcPr>
            <w:tcW w:w="2879" w:type="dxa"/>
          </w:tcPr>
          <w:p w14:paraId="7E02B09B"/>
        </w:tc>
        <w:tc>
          <w:tcPr>
            <w:tcW w:w="1079" w:type="dxa"/>
          </w:tcPr>
          <w:p w14:paraId="6B4B690B"/>
        </w:tc>
        <w:tc>
          <w:tcPr>
            <w:tcW w:w="1084" w:type="dxa"/>
          </w:tcPr>
          <w:p w14:paraId="3D99D277"/>
        </w:tc>
      </w:tr>
      <w:tr w14:paraId="2E4A9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077" w:type="dxa"/>
          </w:tcPr>
          <w:p w14:paraId="4C12E913"/>
        </w:tc>
        <w:tc>
          <w:tcPr>
            <w:tcW w:w="3418" w:type="dxa"/>
          </w:tcPr>
          <w:p w14:paraId="52C60CED"/>
        </w:tc>
        <w:tc>
          <w:tcPr>
            <w:tcW w:w="2879" w:type="dxa"/>
          </w:tcPr>
          <w:p w14:paraId="0A24CE60"/>
        </w:tc>
        <w:tc>
          <w:tcPr>
            <w:tcW w:w="1079" w:type="dxa"/>
          </w:tcPr>
          <w:p w14:paraId="7AA59CE9"/>
        </w:tc>
        <w:tc>
          <w:tcPr>
            <w:tcW w:w="1084" w:type="dxa"/>
          </w:tcPr>
          <w:p w14:paraId="7235F98A"/>
        </w:tc>
      </w:tr>
      <w:tr w14:paraId="69100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077" w:type="dxa"/>
          </w:tcPr>
          <w:p w14:paraId="196AEE84"/>
        </w:tc>
        <w:tc>
          <w:tcPr>
            <w:tcW w:w="3418" w:type="dxa"/>
          </w:tcPr>
          <w:p w14:paraId="3F388BC5"/>
        </w:tc>
        <w:tc>
          <w:tcPr>
            <w:tcW w:w="2879" w:type="dxa"/>
          </w:tcPr>
          <w:p w14:paraId="370D58E4"/>
        </w:tc>
        <w:tc>
          <w:tcPr>
            <w:tcW w:w="1079" w:type="dxa"/>
          </w:tcPr>
          <w:p w14:paraId="503CA72D"/>
        </w:tc>
        <w:tc>
          <w:tcPr>
            <w:tcW w:w="1084" w:type="dxa"/>
          </w:tcPr>
          <w:p w14:paraId="40B1C04A"/>
        </w:tc>
      </w:tr>
      <w:tr w14:paraId="2759B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077" w:type="dxa"/>
          </w:tcPr>
          <w:p w14:paraId="2D249508"/>
        </w:tc>
        <w:tc>
          <w:tcPr>
            <w:tcW w:w="3418" w:type="dxa"/>
          </w:tcPr>
          <w:p w14:paraId="756A53CC"/>
        </w:tc>
        <w:tc>
          <w:tcPr>
            <w:tcW w:w="2879" w:type="dxa"/>
          </w:tcPr>
          <w:p w14:paraId="10D4E127"/>
        </w:tc>
        <w:tc>
          <w:tcPr>
            <w:tcW w:w="1079" w:type="dxa"/>
          </w:tcPr>
          <w:p w14:paraId="2742C4AE"/>
        </w:tc>
        <w:tc>
          <w:tcPr>
            <w:tcW w:w="1084" w:type="dxa"/>
          </w:tcPr>
          <w:p w14:paraId="365FD3D3"/>
        </w:tc>
      </w:tr>
      <w:tr w14:paraId="44A72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077" w:type="dxa"/>
          </w:tcPr>
          <w:p w14:paraId="5C3F1D06"/>
        </w:tc>
        <w:tc>
          <w:tcPr>
            <w:tcW w:w="3418" w:type="dxa"/>
          </w:tcPr>
          <w:p w14:paraId="138828E5"/>
        </w:tc>
        <w:tc>
          <w:tcPr>
            <w:tcW w:w="2879" w:type="dxa"/>
          </w:tcPr>
          <w:p w14:paraId="5A4C5F74"/>
        </w:tc>
        <w:tc>
          <w:tcPr>
            <w:tcW w:w="1079" w:type="dxa"/>
          </w:tcPr>
          <w:p w14:paraId="4A0F84DF"/>
        </w:tc>
        <w:tc>
          <w:tcPr>
            <w:tcW w:w="1084" w:type="dxa"/>
          </w:tcPr>
          <w:p w14:paraId="4B8C1AF3"/>
        </w:tc>
      </w:tr>
      <w:tr w14:paraId="186AF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077" w:type="dxa"/>
          </w:tcPr>
          <w:p w14:paraId="4AD72F85"/>
        </w:tc>
        <w:tc>
          <w:tcPr>
            <w:tcW w:w="3418" w:type="dxa"/>
          </w:tcPr>
          <w:p w14:paraId="00C3D262"/>
        </w:tc>
        <w:tc>
          <w:tcPr>
            <w:tcW w:w="2879" w:type="dxa"/>
          </w:tcPr>
          <w:p w14:paraId="2D6D097B"/>
        </w:tc>
        <w:tc>
          <w:tcPr>
            <w:tcW w:w="1079" w:type="dxa"/>
          </w:tcPr>
          <w:p w14:paraId="48AB1010"/>
        </w:tc>
        <w:tc>
          <w:tcPr>
            <w:tcW w:w="1084" w:type="dxa"/>
          </w:tcPr>
          <w:p w14:paraId="044C7007"/>
        </w:tc>
      </w:tr>
      <w:tr w14:paraId="36F57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077" w:type="dxa"/>
          </w:tcPr>
          <w:p w14:paraId="527D4543"/>
        </w:tc>
        <w:tc>
          <w:tcPr>
            <w:tcW w:w="3418" w:type="dxa"/>
          </w:tcPr>
          <w:p w14:paraId="39B91D4B"/>
        </w:tc>
        <w:tc>
          <w:tcPr>
            <w:tcW w:w="2879" w:type="dxa"/>
          </w:tcPr>
          <w:p w14:paraId="447F79BE"/>
        </w:tc>
        <w:tc>
          <w:tcPr>
            <w:tcW w:w="1079" w:type="dxa"/>
          </w:tcPr>
          <w:p w14:paraId="747A8E29"/>
        </w:tc>
        <w:tc>
          <w:tcPr>
            <w:tcW w:w="1084" w:type="dxa"/>
          </w:tcPr>
          <w:p w14:paraId="1B913D9A"/>
        </w:tc>
      </w:tr>
      <w:tr w14:paraId="1BCF9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1077" w:type="dxa"/>
          </w:tcPr>
          <w:p w14:paraId="5CDBC835"/>
        </w:tc>
        <w:tc>
          <w:tcPr>
            <w:tcW w:w="3418" w:type="dxa"/>
          </w:tcPr>
          <w:p w14:paraId="6828B73E"/>
        </w:tc>
        <w:tc>
          <w:tcPr>
            <w:tcW w:w="2879" w:type="dxa"/>
          </w:tcPr>
          <w:p w14:paraId="762FB889"/>
        </w:tc>
        <w:tc>
          <w:tcPr>
            <w:tcW w:w="1079" w:type="dxa"/>
          </w:tcPr>
          <w:p w14:paraId="4275C901"/>
        </w:tc>
        <w:tc>
          <w:tcPr>
            <w:tcW w:w="1084" w:type="dxa"/>
          </w:tcPr>
          <w:p w14:paraId="5692EBFB"/>
        </w:tc>
      </w:tr>
    </w:tbl>
    <w:p w14:paraId="1F488EB9">
      <w:pPr>
        <w:pStyle w:val="15"/>
        <w:spacing w:before="175" w:line="220" w:lineRule="auto"/>
        <w:ind w:left="318"/>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   （加盖公章）     </w:t>
      </w:r>
    </w:p>
    <w:p w14:paraId="4FE3786D">
      <w:pPr>
        <w:pStyle w:val="15"/>
        <w:spacing w:before="120" w:line="221" w:lineRule="auto"/>
        <w:ind w:left="318"/>
        <w:rPr>
          <w:rFonts w:hint="eastAsia" w:ascii="宋体" w:hAnsi="宋体" w:eastAsia="宋体" w:cs="宋体"/>
          <w:spacing w:val="-3"/>
          <w:sz w:val="24"/>
          <w:szCs w:val="24"/>
        </w:rPr>
      </w:pPr>
      <w:r>
        <w:rPr>
          <w:rFonts w:hint="eastAsia" w:ascii="宋体" w:hAnsi="宋体" w:eastAsia="宋体" w:cs="宋体"/>
          <w:spacing w:val="-3"/>
          <w:sz w:val="24"/>
          <w:szCs w:val="24"/>
        </w:rPr>
        <w:t>注:（1）此表为表样，行数可自行添加，但表式不变。</w:t>
      </w:r>
    </w:p>
    <w:p w14:paraId="24F73F58">
      <w:pPr>
        <w:pStyle w:val="15"/>
        <w:spacing w:before="105" w:line="256" w:lineRule="auto"/>
        <w:ind w:left="183" w:right="619" w:firstLine="562"/>
        <w:rPr>
          <w:rFonts w:hint="eastAsia" w:ascii="宋体" w:hAnsi="宋体" w:eastAsia="宋体" w:cs="宋体"/>
          <w:spacing w:val="-3"/>
          <w:sz w:val="24"/>
          <w:szCs w:val="24"/>
        </w:rPr>
      </w:pPr>
      <w:r>
        <w:rPr>
          <w:rFonts w:hint="eastAsia" w:ascii="宋体" w:hAnsi="宋体" w:eastAsia="宋体" w:cs="宋体"/>
          <w:spacing w:val="-3"/>
          <w:sz w:val="24"/>
          <w:szCs w:val="24"/>
        </w:rPr>
        <w:t>（2）是否偏离用符号“+、=、- ”分别表示正偏离、完全响应、负偏离。</w:t>
      </w:r>
    </w:p>
    <w:p w14:paraId="27BA52D2">
      <w:pPr>
        <w:pStyle w:val="15"/>
        <w:spacing w:before="101" w:line="268" w:lineRule="auto"/>
        <w:ind w:left="180" w:right="196" w:firstLine="566"/>
        <w:rPr>
          <w:rFonts w:hint="eastAsia" w:ascii="宋体" w:hAnsi="宋体" w:eastAsia="宋体" w:cs="宋体"/>
          <w:spacing w:val="-3"/>
          <w:sz w:val="24"/>
          <w:szCs w:val="24"/>
        </w:rPr>
      </w:pPr>
      <w:r>
        <w:rPr>
          <w:rFonts w:hint="eastAsia" w:ascii="宋体" w:hAnsi="宋体" w:eastAsia="宋体" w:cs="宋体"/>
          <w:spacing w:val="-3"/>
          <w:sz w:val="24"/>
          <w:szCs w:val="24"/>
        </w:rPr>
        <w:t>（3）投标人必须仔细阅读本招标文件第五章中所有技术规范条款和相关功能要求，并将响应情况及偏离情况逐项填入上表。</w:t>
      </w:r>
    </w:p>
    <w:p w14:paraId="1DB1A5DD">
      <w:pPr>
        <w:spacing w:line="440" w:lineRule="exact"/>
        <w:rPr>
          <w:rFonts w:hint="eastAsia"/>
          <w:lang w:eastAsia="zh-CN"/>
        </w:rPr>
      </w:pPr>
    </w:p>
    <w:p w14:paraId="532E5CF4">
      <w:pPr>
        <w:pStyle w:val="45"/>
        <w:spacing w:before="143" w:after="143"/>
        <w:ind w:firstLine="0" w:firstLineChars="0"/>
        <w:rPr>
          <w:rFonts w:hint="eastAsia" w:ascii="宋体" w:hAnsi="宋体" w:cs="宋体"/>
          <w:b w:val="0"/>
          <w:bCs w:val="0"/>
          <w:color w:val="auto"/>
          <w:sz w:val="28"/>
          <w:szCs w:val="28"/>
          <w:lang w:val="en-US" w:eastAsia="zh-CN"/>
        </w:rPr>
      </w:pPr>
    </w:p>
    <w:p w14:paraId="05948E7D">
      <w:pPr>
        <w:pStyle w:val="2"/>
        <w:rPr>
          <w:rFonts w:hint="eastAsia"/>
          <w:lang w:eastAsia="zh-CN"/>
        </w:rPr>
      </w:pPr>
    </w:p>
    <w:sectPr>
      <w:footerReference r:id="rId5" w:type="default"/>
      <w:footerReference r:id="rId6" w:type="even"/>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Verdana">
    <w:panose1 w:val="020B0604030504040204"/>
    <w:charset w:val="00"/>
    <w:family w:val="auto"/>
    <w:pitch w:val="default"/>
    <w:sig w:usb0="A10006FF" w:usb1="4000205B" w:usb2="00000010" w:usb3="00000000" w:csb0="2000019F" w:csb1="00000000"/>
  </w:font>
  <w:font w:name="方正仿宋简体">
    <w:panose1 w:val="02000000000000000000"/>
    <w:charset w:val="86"/>
    <w:family w:val="auto"/>
    <w:pitch w:val="default"/>
    <w:sig w:usb0="A00002BF" w:usb1="184F6CFA" w:usb2="00000012" w:usb3="00000000" w:csb0="00040001" w:csb1="00000000"/>
  </w:font>
  <w:font w:name="Helv">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魏碑_GBK">
    <w:altName w:val="NumberOnly"/>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06CD8">
    <w:pPr>
      <w:pStyle w:val="15"/>
      <w:spacing w:line="14" w:lineRule="auto"/>
      <w:ind w:left="0"/>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D21ABD">
                          <w:pPr>
                            <w:pStyle w:val="24"/>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5D21ABD">
                    <w:pPr>
                      <w:pStyle w:val="24"/>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8ACDB">
    <w:pPr>
      <w:pStyle w:val="15"/>
      <w:spacing w:line="172" w:lineRule="auto"/>
      <w:ind w:left="4793"/>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07E829D">
                          <w:pPr>
                            <w:pStyle w:val="24"/>
                            <w:tabs>
                              <w:tab w:val="center" w:pos="4153"/>
                              <w:tab w:val="right" w:pos="8306"/>
                              <w:tab w:val="clear" w:pos="7143"/>
                              <w:tab w:val="clear" w:pos="14287"/>
                            </w:tabs>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4vhk6AgAAcQ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CCOL4ZOgIAAHEEAAAOAAAAAAAAAAEAIAAAAB8BAABkcnMvZTJvRG9j&#10;LnhtbFBLBQYAAAAABgAGAFkBAADLBQAAAAA=&#10;">
              <v:fill on="f" focussize="0,0"/>
              <v:stroke on="f" weight="0.5pt"/>
              <v:imagedata o:title=""/>
              <o:lock v:ext="edit" aspectratio="f"/>
              <v:textbox inset="0mm,0mm,0mm,0mm" style="mso-fit-shape-to-text:t;">
                <w:txbxContent>
                  <w:p w14:paraId="707E829D">
                    <w:pPr>
                      <w:pStyle w:val="24"/>
                      <w:tabs>
                        <w:tab w:val="center" w:pos="4153"/>
                        <w:tab w:val="right" w:pos="8306"/>
                        <w:tab w:val="clear" w:pos="7143"/>
                        <w:tab w:val="clear" w:pos="14287"/>
                      </w:tabs>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8D391">
    <w:pPr>
      <w:pStyle w:val="217"/>
      <w:framePr w:wrap="around" w:vAnchor="text" w:hAnchor="margin" w:xAlign="center" w:y="1"/>
      <w:rPr>
        <w:rStyle w:val="230"/>
      </w:rPr>
    </w:pPr>
    <w:r>
      <w:fldChar w:fldCharType="begin"/>
    </w:r>
    <w:r>
      <w:rPr>
        <w:rStyle w:val="230"/>
      </w:rPr>
      <w:instrText xml:space="preserve">PAGE  </w:instrText>
    </w:r>
    <w:r>
      <w:fldChar w:fldCharType="separate"/>
    </w:r>
    <w:r>
      <w:rPr>
        <w:rStyle w:val="230"/>
      </w:rPr>
      <w:t>22</w:t>
    </w:r>
    <w:r>
      <w:fldChar w:fldCharType="end"/>
    </w:r>
  </w:p>
  <w:p w14:paraId="24C6538B">
    <w:pPr>
      <w:pStyle w:val="217"/>
      <w:tabs>
        <w:tab w:val="left" w:pos="7595"/>
      </w:tabs>
      <w:rPr>
        <w:rFonts w:hint="eastAsia" w:eastAsia="宋体"/>
        <w:lang w:eastAsia="zh-CN"/>
      </w:rPr>
    </w:pP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FB146">
    <w:pPr>
      <w:pStyle w:val="217"/>
      <w:framePr w:wrap="around" w:vAnchor="text" w:hAnchor="margin" w:xAlign="center" w:y="1"/>
      <w:rPr>
        <w:rStyle w:val="230"/>
      </w:rPr>
    </w:pPr>
    <w:r>
      <w:fldChar w:fldCharType="begin"/>
    </w:r>
    <w:r>
      <w:rPr>
        <w:rStyle w:val="230"/>
      </w:rPr>
      <w:instrText xml:space="preserve">PAGE  </w:instrText>
    </w:r>
    <w:r>
      <w:fldChar w:fldCharType="end"/>
    </w:r>
  </w:p>
  <w:p w14:paraId="386A9ABC">
    <w:pPr>
      <w:pStyle w:val="21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265428"/>
    <w:multiLevelType w:val="singleLevel"/>
    <w:tmpl w:val="8F265428"/>
    <w:lvl w:ilvl="0" w:tentative="0">
      <w:start w:val="1"/>
      <w:numFmt w:val="decimal"/>
      <w:suff w:val="nothing"/>
      <w:lvlText w:val="（%1）"/>
      <w:lvlJc w:val="left"/>
      <w:rPr>
        <w:rFonts w:hint="default"/>
        <w:b w:val="0"/>
        <w:bCs w:val="0"/>
      </w:rPr>
    </w:lvl>
  </w:abstractNum>
  <w:abstractNum w:abstractNumId="1">
    <w:nsid w:val="9CA8494A"/>
    <w:multiLevelType w:val="singleLevel"/>
    <w:tmpl w:val="9CA8494A"/>
    <w:lvl w:ilvl="0" w:tentative="0">
      <w:start w:val="2"/>
      <w:numFmt w:val="chineseCounting"/>
      <w:suff w:val="nothing"/>
      <w:lvlText w:val="（%1）"/>
      <w:lvlJc w:val="left"/>
      <w:rPr>
        <w:rFonts w:hint="eastAsia"/>
      </w:rPr>
    </w:lvl>
  </w:abstractNum>
  <w:abstractNum w:abstractNumId="2">
    <w:nsid w:val="A1767EE3"/>
    <w:multiLevelType w:val="singleLevel"/>
    <w:tmpl w:val="A1767EE3"/>
    <w:lvl w:ilvl="0" w:tentative="0">
      <w:start w:val="6"/>
      <w:numFmt w:val="chineseCounting"/>
      <w:suff w:val="nothing"/>
      <w:lvlText w:val="%1、"/>
      <w:lvlJc w:val="left"/>
      <w:rPr>
        <w:rFonts w:hint="eastAsia"/>
      </w:rPr>
    </w:lvl>
  </w:abstractNum>
  <w:abstractNum w:abstractNumId="3">
    <w:nsid w:val="A4482F3B"/>
    <w:multiLevelType w:val="singleLevel"/>
    <w:tmpl w:val="A4482F3B"/>
    <w:lvl w:ilvl="0" w:tentative="0">
      <w:start w:val="10"/>
      <w:numFmt w:val="chineseCounting"/>
      <w:suff w:val="nothing"/>
      <w:lvlText w:val="%1、"/>
      <w:lvlJc w:val="left"/>
      <w:rPr>
        <w:rFonts w:hint="eastAsia"/>
      </w:rPr>
    </w:lvl>
  </w:abstractNum>
  <w:abstractNum w:abstractNumId="4">
    <w:nsid w:val="B1C4A79D"/>
    <w:multiLevelType w:val="singleLevel"/>
    <w:tmpl w:val="B1C4A79D"/>
    <w:lvl w:ilvl="0" w:tentative="0">
      <w:start w:val="1"/>
      <w:numFmt w:val="decimal"/>
      <w:suff w:val="nothing"/>
      <w:lvlText w:val="（%1）"/>
      <w:lvlJc w:val="left"/>
    </w:lvl>
  </w:abstractNum>
  <w:abstractNum w:abstractNumId="5">
    <w:nsid w:val="BF205925"/>
    <w:multiLevelType w:val="multilevel"/>
    <w:tmpl w:val="BF205925"/>
    <w:lvl w:ilvl="0" w:tentative="0">
      <w:start w:val="1"/>
      <w:numFmt w:val="bullet"/>
      <w:pStyle w:val="309"/>
      <w:lvlText w:val=""/>
      <w:lvlJc w:val="left"/>
      <w:pPr>
        <w:tabs>
          <w:tab w:val="left" w:pos="720"/>
        </w:tabs>
        <w:ind w:left="970" w:hanging="250"/>
      </w:pPr>
      <w:rPr>
        <w:rFonts w:ascii="Wingdings" w:hAnsi="Wingdings"/>
      </w:rPr>
    </w:lvl>
    <w:lvl w:ilvl="1" w:tentative="0">
      <w:start w:val="1"/>
      <w:numFmt w:val="bullet"/>
      <w:lvlText w:val=""/>
      <w:lvlJc w:val="left"/>
      <w:pPr>
        <w:tabs>
          <w:tab w:val="left" w:pos="789"/>
        </w:tabs>
        <w:ind w:left="789" w:hanging="420"/>
      </w:pPr>
      <w:rPr>
        <w:rFonts w:ascii="Wingdings" w:hAnsi="Wingdings"/>
      </w:rPr>
    </w:lvl>
    <w:lvl w:ilvl="2" w:tentative="0">
      <w:start w:val="1"/>
      <w:numFmt w:val="bullet"/>
      <w:lvlText w:val=""/>
      <w:lvlJc w:val="left"/>
      <w:pPr>
        <w:tabs>
          <w:tab w:val="left" w:pos="1209"/>
        </w:tabs>
        <w:ind w:left="1209" w:hanging="420"/>
      </w:pPr>
      <w:rPr>
        <w:rFonts w:ascii="Wingdings" w:hAnsi="Wingdings"/>
      </w:rPr>
    </w:lvl>
    <w:lvl w:ilvl="3" w:tentative="0">
      <w:start w:val="1"/>
      <w:numFmt w:val="bullet"/>
      <w:lvlText w:val=""/>
      <w:lvlJc w:val="left"/>
      <w:pPr>
        <w:tabs>
          <w:tab w:val="left" w:pos="1629"/>
        </w:tabs>
        <w:ind w:left="1629" w:hanging="420"/>
      </w:pPr>
      <w:rPr>
        <w:rFonts w:ascii="Wingdings" w:hAnsi="Wingdings"/>
      </w:rPr>
    </w:lvl>
    <w:lvl w:ilvl="4" w:tentative="0">
      <w:start w:val="1"/>
      <w:numFmt w:val="bullet"/>
      <w:lvlText w:val=""/>
      <w:lvlJc w:val="left"/>
      <w:pPr>
        <w:tabs>
          <w:tab w:val="left" w:pos="2049"/>
        </w:tabs>
        <w:ind w:left="2049" w:hanging="420"/>
      </w:pPr>
      <w:rPr>
        <w:rFonts w:ascii="Wingdings" w:hAnsi="Wingdings"/>
      </w:rPr>
    </w:lvl>
    <w:lvl w:ilvl="5" w:tentative="0">
      <w:start w:val="1"/>
      <w:numFmt w:val="bullet"/>
      <w:lvlText w:val=""/>
      <w:lvlJc w:val="left"/>
      <w:pPr>
        <w:tabs>
          <w:tab w:val="left" w:pos="2469"/>
        </w:tabs>
        <w:ind w:left="2469" w:hanging="420"/>
      </w:pPr>
      <w:rPr>
        <w:rFonts w:ascii="Wingdings" w:hAnsi="Wingdings"/>
      </w:rPr>
    </w:lvl>
    <w:lvl w:ilvl="6" w:tentative="0">
      <w:start w:val="1"/>
      <w:numFmt w:val="bullet"/>
      <w:lvlText w:val=""/>
      <w:lvlJc w:val="left"/>
      <w:pPr>
        <w:tabs>
          <w:tab w:val="left" w:pos="2889"/>
        </w:tabs>
        <w:ind w:left="2889" w:hanging="420"/>
      </w:pPr>
      <w:rPr>
        <w:rFonts w:ascii="Wingdings" w:hAnsi="Wingdings"/>
      </w:rPr>
    </w:lvl>
    <w:lvl w:ilvl="7" w:tentative="0">
      <w:start w:val="1"/>
      <w:numFmt w:val="bullet"/>
      <w:lvlText w:val=""/>
      <w:lvlJc w:val="left"/>
      <w:pPr>
        <w:tabs>
          <w:tab w:val="left" w:pos="3309"/>
        </w:tabs>
        <w:ind w:left="3309" w:hanging="420"/>
      </w:pPr>
      <w:rPr>
        <w:rFonts w:ascii="Wingdings" w:hAnsi="Wingdings"/>
      </w:rPr>
    </w:lvl>
    <w:lvl w:ilvl="8" w:tentative="0">
      <w:start w:val="1"/>
      <w:numFmt w:val="bullet"/>
      <w:lvlText w:val=""/>
      <w:lvlJc w:val="left"/>
      <w:pPr>
        <w:tabs>
          <w:tab w:val="left" w:pos="3729"/>
        </w:tabs>
        <w:ind w:left="3729" w:hanging="420"/>
      </w:pPr>
      <w:rPr>
        <w:rFonts w:ascii="Wingdings" w:hAnsi="Wingdings"/>
      </w:rPr>
    </w:lvl>
  </w:abstractNum>
  <w:abstractNum w:abstractNumId="6">
    <w:nsid w:val="CF092B84"/>
    <w:multiLevelType w:val="multilevel"/>
    <w:tmpl w:val="CF092B84"/>
    <w:lvl w:ilvl="0" w:tentative="0">
      <w:start w:val="1"/>
      <w:numFmt w:val="decimal"/>
      <w:pStyle w:val="196"/>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7"/>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7">
    <w:nsid w:val="1D919545"/>
    <w:multiLevelType w:val="singleLevel"/>
    <w:tmpl w:val="1D919545"/>
    <w:lvl w:ilvl="0" w:tentative="0">
      <w:start w:val="1"/>
      <w:numFmt w:val="decimal"/>
      <w:suff w:val="nothing"/>
      <w:lvlText w:val="（%1）"/>
      <w:lvlJc w:val="left"/>
    </w:lvl>
  </w:abstractNum>
  <w:abstractNum w:abstractNumId="8">
    <w:nsid w:val="59ADCABA"/>
    <w:multiLevelType w:val="multilevel"/>
    <w:tmpl w:val="59ADCABA"/>
    <w:lvl w:ilvl="0" w:tentative="0">
      <w:start w:val="1"/>
      <w:numFmt w:val="chineseCountingThousand"/>
      <w:suff w:val="space"/>
      <w:lvlText w:val="第%1章"/>
      <w:lvlJc w:val="left"/>
      <w:pPr>
        <w:ind w:left="3403" w:firstLine="0"/>
      </w:pPr>
      <w:rPr>
        <w:rFonts w:hint="eastAsia"/>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ascii="Times New Roman" w:hAnsi="Times New Roman" w:cs="Times New Roman"/>
        <w:sz w:val="32"/>
        <w:szCs w:val="32"/>
      </w:rPr>
    </w:lvl>
    <w:lvl w:ilvl="3" w:tentative="0">
      <w:start w:val="1"/>
      <w:numFmt w:val="decimal"/>
      <w:pStyle w:val="198"/>
      <w:suff w:val="space"/>
      <w:lvlText w:val="%1.%2.%3.%4"/>
      <w:lvlJc w:val="left"/>
      <w:pPr>
        <w:ind w:left="3060" w:firstLine="0"/>
      </w:pPr>
      <w:rPr>
        <w:rFonts w:hint="eastAsia"/>
      </w:rPr>
    </w:lvl>
    <w:lvl w:ilvl="4" w:tentative="0">
      <w:start w:val="1"/>
      <w:numFmt w:val="decimal"/>
      <w:suff w:val="space"/>
      <w:lvlText w:val="%1.%2.%3.%4.%5"/>
      <w:lvlJc w:val="left"/>
      <w:pPr>
        <w:ind w:left="3060" w:firstLine="0"/>
      </w:pPr>
      <w:rPr>
        <w:rFonts w:hint="eastAsia"/>
      </w:rPr>
    </w:lvl>
    <w:lvl w:ilvl="5" w:tentative="0">
      <w:start w:val="1"/>
      <w:numFmt w:val="decimal"/>
      <w:suff w:val="space"/>
      <w:lvlText w:val="%1.%2.%3.%4.%5.%6"/>
      <w:lvlJc w:val="left"/>
      <w:pPr>
        <w:ind w:left="3060" w:firstLine="0"/>
      </w:pPr>
      <w:rPr>
        <w:rFonts w:hint="eastAsia"/>
      </w:rPr>
    </w:lvl>
    <w:lvl w:ilvl="6" w:tentative="0">
      <w:start w:val="1"/>
      <w:numFmt w:val="decimal"/>
      <w:suff w:val="nothing"/>
      <w:lvlText w:val=""/>
      <w:lvlJc w:val="left"/>
      <w:pPr>
        <w:ind w:left="3060" w:firstLine="0"/>
      </w:pPr>
      <w:rPr>
        <w:rFonts w:hint="eastAsia"/>
      </w:rPr>
    </w:lvl>
    <w:lvl w:ilvl="7" w:tentative="0">
      <w:start w:val="1"/>
      <w:numFmt w:val="decimal"/>
      <w:suff w:val="nothing"/>
      <w:lvlText w:val=""/>
      <w:lvlJc w:val="left"/>
      <w:pPr>
        <w:ind w:left="3060" w:firstLine="0"/>
      </w:pPr>
      <w:rPr>
        <w:rFonts w:hint="eastAsia"/>
      </w:rPr>
    </w:lvl>
    <w:lvl w:ilvl="8" w:tentative="0">
      <w:start w:val="1"/>
      <w:numFmt w:val="decimal"/>
      <w:suff w:val="nothing"/>
      <w:lvlText w:val=""/>
      <w:lvlJc w:val="left"/>
      <w:pPr>
        <w:ind w:left="3060" w:firstLine="0"/>
      </w:pPr>
      <w:rPr>
        <w:rFonts w:hint="eastAsia"/>
      </w:rPr>
    </w:lvl>
  </w:abstractNum>
  <w:abstractNum w:abstractNumId="9">
    <w:nsid w:val="6FC2C5B2"/>
    <w:multiLevelType w:val="singleLevel"/>
    <w:tmpl w:val="6FC2C5B2"/>
    <w:lvl w:ilvl="0" w:tentative="0">
      <w:start w:val="2"/>
      <w:numFmt w:val="chineseCounting"/>
      <w:suff w:val="nothing"/>
      <w:lvlText w:val="%1、"/>
      <w:lvlJc w:val="left"/>
      <w:rPr>
        <w:rFonts w:hint="eastAsia"/>
      </w:rPr>
    </w:lvl>
  </w:abstractNum>
  <w:num w:numId="1">
    <w:abstractNumId w:val="6"/>
  </w:num>
  <w:num w:numId="2">
    <w:abstractNumId w:val="8"/>
  </w:num>
  <w:num w:numId="3">
    <w:abstractNumId w:val="5"/>
  </w:num>
  <w:num w:numId="4">
    <w:abstractNumId w:val="4"/>
  </w:num>
  <w:num w:numId="5">
    <w:abstractNumId w:val="0"/>
  </w:num>
  <w:num w:numId="6">
    <w:abstractNumId w:val="2"/>
  </w:num>
  <w:num w:numId="7">
    <w:abstractNumId w:val="1"/>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kNzU1YTEwMDM2MzE5YzhlNThkNWViZDY3YzA2YTcifQ=="/>
  </w:docVars>
  <w:rsids>
    <w:rsidRoot w:val="00000000"/>
    <w:rsid w:val="00043144"/>
    <w:rsid w:val="00061CBB"/>
    <w:rsid w:val="001F7F7E"/>
    <w:rsid w:val="00300B58"/>
    <w:rsid w:val="003357D8"/>
    <w:rsid w:val="00462889"/>
    <w:rsid w:val="004E2611"/>
    <w:rsid w:val="00537B50"/>
    <w:rsid w:val="0070754E"/>
    <w:rsid w:val="007200AE"/>
    <w:rsid w:val="007A6F63"/>
    <w:rsid w:val="00936276"/>
    <w:rsid w:val="009D0EA3"/>
    <w:rsid w:val="00A87F74"/>
    <w:rsid w:val="00AE37AB"/>
    <w:rsid w:val="00B32474"/>
    <w:rsid w:val="00B95804"/>
    <w:rsid w:val="00CB77BE"/>
    <w:rsid w:val="00CF3752"/>
    <w:rsid w:val="00D021BE"/>
    <w:rsid w:val="00DB20F7"/>
    <w:rsid w:val="00E22F63"/>
    <w:rsid w:val="00EC0290"/>
    <w:rsid w:val="00F275F0"/>
    <w:rsid w:val="010333FC"/>
    <w:rsid w:val="010A353B"/>
    <w:rsid w:val="010C0502"/>
    <w:rsid w:val="01192C1F"/>
    <w:rsid w:val="011C626C"/>
    <w:rsid w:val="01233A9E"/>
    <w:rsid w:val="01265EB2"/>
    <w:rsid w:val="013A3612"/>
    <w:rsid w:val="014001AC"/>
    <w:rsid w:val="01445665"/>
    <w:rsid w:val="014D4677"/>
    <w:rsid w:val="015D124B"/>
    <w:rsid w:val="016C5479"/>
    <w:rsid w:val="01875DDB"/>
    <w:rsid w:val="019127B6"/>
    <w:rsid w:val="01CD660B"/>
    <w:rsid w:val="01DB2C49"/>
    <w:rsid w:val="01E054EB"/>
    <w:rsid w:val="01E21263"/>
    <w:rsid w:val="01FC5D72"/>
    <w:rsid w:val="020B6A0C"/>
    <w:rsid w:val="025A529E"/>
    <w:rsid w:val="026B6B7A"/>
    <w:rsid w:val="028B5457"/>
    <w:rsid w:val="029E5A65"/>
    <w:rsid w:val="02BF3353"/>
    <w:rsid w:val="02CD47AD"/>
    <w:rsid w:val="02D212D8"/>
    <w:rsid w:val="02D54924"/>
    <w:rsid w:val="02D84414"/>
    <w:rsid w:val="02DA1F3A"/>
    <w:rsid w:val="02DA4630"/>
    <w:rsid w:val="02E334E5"/>
    <w:rsid w:val="02ED4364"/>
    <w:rsid w:val="02ED6112"/>
    <w:rsid w:val="03004097"/>
    <w:rsid w:val="030516AD"/>
    <w:rsid w:val="030549D8"/>
    <w:rsid w:val="03067406"/>
    <w:rsid w:val="03087393"/>
    <w:rsid w:val="03282B7E"/>
    <w:rsid w:val="033425B1"/>
    <w:rsid w:val="0337738D"/>
    <w:rsid w:val="03395C8A"/>
    <w:rsid w:val="033C4251"/>
    <w:rsid w:val="034057C7"/>
    <w:rsid w:val="03483348"/>
    <w:rsid w:val="035F60B8"/>
    <w:rsid w:val="0361265C"/>
    <w:rsid w:val="036839EA"/>
    <w:rsid w:val="036E1F10"/>
    <w:rsid w:val="03800D34"/>
    <w:rsid w:val="03A74EB6"/>
    <w:rsid w:val="03A7507A"/>
    <w:rsid w:val="03D92B91"/>
    <w:rsid w:val="03E17915"/>
    <w:rsid w:val="03F41762"/>
    <w:rsid w:val="03F62DA4"/>
    <w:rsid w:val="03F84D6E"/>
    <w:rsid w:val="041B6CAE"/>
    <w:rsid w:val="04233CA6"/>
    <w:rsid w:val="042532DE"/>
    <w:rsid w:val="04357D70"/>
    <w:rsid w:val="043C673E"/>
    <w:rsid w:val="043F6098"/>
    <w:rsid w:val="044A50D4"/>
    <w:rsid w:val="04754611"/>
    <w:rsid w:val="04762137"/>
    <w:rsid w:val="047C599F"/>
    <w:rsid w:val="047D34C5"/>
    <w:rsid w:val="04910D1F"/>
    <w:rsid w:val="04A9250C"/>
    <w:rsid w:val="04CD3C4A"/>
    <w:rsid w:val="04D16A79"/>
    <w:rsid w:val="04D41E1D"/>
    <w:rsid w:val="04DE21DE"/>
    <w:rsid w:val="04E86441"/>
    <w:rsid w:val="050140F6"/>
    <w:rsid w:val="050B7FA1"/>
    <w:rsid w:val="05253B7D"/>
    <w:rsid w:val="052B7684"/>
    <w:rsid w:val="053A13B6"/>
    <w:rsid w:val="053C512E"/>
    <w:rsid w:val="053C5A94"/>
    <w:rsid w:val="053D495C"/>
    <w:rsid w:val="054118AA"/>
    <w:rsid w:val="05452235"/>
    <w:rsid w:val="05471C6A"/>
    <w:rsid w:val="054B711F"/>
    <w:rsid w:val="054D158E"/>
    <w:rsid w:val="05707F63"/>
    <w:rsid w:val="05746676"/>
    <w:rsid w:val="0575419C"/>
    <w:rsid w:val="059211F2"/>
    <w:rsid w:val="05A21435"/>
    <w:rsid w:val="05B72A07"/>
    <w:rsid w:val="05C173E2"/>
    <w:rsid w:val="05D0666E"/>
    <w:rsid w:val="05D4720E"/>
    <w:rsid w:val="05D830A9"/>
    <w:rsid w:val="05DD246D"/>
    <w:rsid w:val="05EA6938"/>
    <w:rsid w:val="05EC0902"/>
    <w:rsid w:val="05EF21A1"/>
    <w:rsid w:val="060379FA"/>
    <w:rsid w:val="06046C29"/>
    <w:rsid w:val="060C68AF"/>
    <w:rsid w:val="06110369"/>
    <w:rsid w:val="062A142B"/>
    <w:rsid w:val="06343706"/>
    <w:rsid w:val="064509FD"/>
    <w:rsid w:val="065344DE"/>
    <w:rsid w:val="065D710A"/>
    <w:rsid w:val="066F6E3E"/>
    <w:rsid w:val="069A210C"/>
    <w:rsid w:val="06AA4286"/>
    <w:rsid w:val="06C21663"/>
    <w:rsid w:val="06C66837"/>
    <w:rsid w:val="06C76C7A"/>
    <w:rsid w:val="06D3249F"/>
    <w:rsid w:val="06DE4213"/>
    <w:rsid w:val="06DF2215"/>
    <w:rsid w:val="06E17D3B"/>
    <w:rsid w:val="06EC048E"/>
    <w:rsid w:val="070E2AFA"/>
    <w:rsid w:val="07131CDD"/>
    <w:rsid w:val="07195727"/>
    <w:rsid w:val="071E1F77"/>
    <w:rsid w:val="072C76B6"/>
    <w:rsid w:val="07322345"/>
    <w:rsid w:val="073267E9"/>
    <w:rsid w:val="07351E35"/>
    <w:rsid w:val="074B78AB"/>
    <w:rsid w:val="07504332"/>
    <w:rsid w:val="07552626"/>
    <w:rsid w:val="075829D4"/>
    <w:rsid w:val="0768220B"/>
    <w:rsid w:val="07743210"/>
    <w:rsid w:val="077A1F3E"/>
    <w:rsid w:val="07890F4C"/>
    <w:rsid w:val="078B414B"/>
    <w:rsid w:val="079923C4"/>
    <w:rsid w:val="079A1D25"/>
    <w:rsid w:val="07A47B98"/>
    <w:rsid w:val="07A654B9"/>
    <w:rsid w:val="07AD2313"/>
    <w:rsid w:val="07DE427B"/>
    <w:rsid w:val="07F25F78"/>
    <w:rsid w:val="07FB19C4"/>
    <w:rsid w:val="08033CE1"/>
    <w:rsid w:val="082D0D5E"/>
    <w:rsid w:val="08432D93"/>
    <w:rsid w:val="084A5DB4"/>
    <w:rsid w:val="085D0282"/>
    <w:rsid w:val="086C7AD9"/>
    <w:rsid w:val="08955281"/>
    <w:rsid w:val="08A07782"/>
    <w:rsid w:val="08A13C26"/>
    <w:rsid w:val="08A454C4"/>
    <w:rsid w:val="08AF5C17"/>
    <w:rsid w:val="08C04C7F"/>
    <w:rsid w:val="08C73411"/>
    <w:rsid w:val="08CA47FF"/>
    <w:rsid w:val="08DB07BA"/>
    <w:rsid w:val="08E92ED7"/>
    <w:rsid w:val="08FC70AE"/>
    <w:rsid w:val="08FD7496"/>
    <w:rsid w:val="09060B0B"/>
    <w:rsid w:val="09063A89"/>
    <w:rsid w:val="09104908"/>
    <w:rsid w:val="091C45D9"/>
    <w:rsid w:val="0923007D"/>
    <w:rsid w:val="0946531A"/>
    <w:rsid w:val="09572537"/>
    <w:rsid w:val="095D54C9"/>
    <w:rsid w:val="095F161F"/>
    <w:rsid w:val="096C4286"/>
    <w:rsid w:val="096D6217"/>
    <w:rsid w:val="0994075A"/>
    <w:rsid w:val="09B41737"/>
    <w:rsid w:val="09C23374"/>
    <w:rsid w:val="09C42029"/>
    <w:rsid w:val="09C91DB6"/>
    <w:rsid w:val="09CD27F9"/>
    <w:rsid w:val="09D41DD9"/>
    <w:rsid w:val="09F2225F"/>
    <w:rsid w:val="09F61D50"/>
    <w:rsid w:val="0A16051D"/>
    <w:rsid w:val="0A23066B"/>
    <w:rsid w:val="0A275A79"/>
    <w:rsid w:val="0A2D6F55"/>
    <w:rsid w:val="0A397E8E"/>
    <w:rsid w:val="0A4505E1"/>
    <w:rsid w:val="0A565A84"/>
    <w:rsid w:val="0A583C6A"/>
    <w:rsid w:val="0A5A6D44"/>
    <w:rsid w:val="0A607363"/>
    <w:rsid w:val="0A6B20C3"/>
    <w:rsid w:val="0A841E0C"/>
    <w:rsid w:val="0A935528"/>
    <w:rsid w:val="0A941589"/>
    <w:rsid w:val="0AAD02CE"/>
    <w:rsid w:val="0AFE21D5"/>
    <w:rsid w:val="0AFF21A6"/>
    <w:rsid w:val="0B0A565B"/>
    <w:rsid w:val="0B0C10FF"/>
    <w:rsid w:val="0B115C2C"/>
    <w:rsid w:val="0B212DFC"/>
    <w:rsid w:val="0B246449"/>
    <w:rsid w:val="0B273E2A"/>
    <w:rsid w:val="0B2E5519"/>
    <w:rsid w:val="0B3B3792"/>
    <w:rsid w:val="0B491765"/>
    <w:rsid w:val="0B7A69B0"/>
    <w:rsid w:val="0B7F7E64"/>
    <w:rsid w:val="0B884C29"/>
    <w:rsid w:val="0BA457DB"/>
    <w:rsid w:val="0BAA52EB"/>
    <w:rsid w:val="0BAD4690"/>
    <w:rsid w:val="0BBE4AEF"/>
    <w:rsid w:val="0BCA5242"/>
    <w:rsid w:val="0BDC5030"/>
    <w:rsid w:val="0BE1258C"/>
    <w:rsid w:val="0C0254E0"/>
    <w:rsid w:val="0C0A3890"/>
    <w:rsid w:val="0C112E71"/>
    <w:rsid w:val="0C126658"/>
    <w:rsid w:val="0C160487"/>
    <w:rsid w:val="0C2974B8"/>
    <w:rsid w:val="0C344DB1"/>
    <w:rsid w:val="0C3B574C"/>
    <w:rsid w:val="0C3F14E5"/>
    <w:rsid w:val="0C430B50"/>
    <w:rsid w:val="0C4667E7"/>
    <w:rsid w:val="0C4B5C57"/>
    <w:rsid w:val="0C5D6C6C"/>
    <w:rsid w:val="0C623224"/>
    <w:rsid w:val="0C7B6F3A"/>
    <w:rsid w:val="0C9C64B3"/>
    <w:rsid w:val="0CAC2B9A"/>
    <w:rsid w:val="0CAF2210"/>
    <w:rsid w:val="0CB97065"/>
    <w:rsid w:val="0CCE0D62"/>
    <w:rsid w:val="0CF4009D"/>
    <w:rsid w:val="0D2A3ABE"/>
    <w:rsid w:val="0D385B21"/>
    <w:rsid w:val="0D4258E7"/>
    <w:rsid w:val="0D4F0DCA"/>
    <w:rsid w:val="0D531267"/>
    <w:rsid w:val="0D5C5C58"/>
    <w:rsid w:val="0D6276FC"/>
    <w:rsid w:val="0D6B4A79"/>
    <w:rsid w:val="0D6D0214"/>
    <w:rsid w:val="0D70010A"/>
    <w:rsid w:val="0D786F20"/>
    <w:rsid w:val="0D7C0FEF"/>
    <w:rsid w:val="0D9613D9"/>
    <w:rsid w:val="0D9F26FE"/>
    <w:rsid w:val="0DA306EE"/>
    <w:rsid w:val="0DA675E9"/>
    <w:rsid w:val="0DA76B84"/>
    <w:rsid w:val="0DB51DAB"/>
    <w:rsid w:val="0DB937C0"/>
    <w:rsid w:val="0DC45C7F"/>
    <w:rsid w:val="0DDA54E4"/>
    <w:rsid w:val="0DDB6F15"/>
    <w:rsid w:val="0DEC6932"/>
    <w:rsid w:val="0E1A2A75"/>
    <w:rsid w:val="0E1F739B"/>
    <w:rsid w:val="0E4E05A5"/>
    <w:rsid w:val="0E5C414B"/>
    <w:rsid w:val="0E63372C"/>
    <w:rsid w:val="0E675B8D"/>
    <w:rsid w:val="0E6D24DF"/>
    <w:rsid w:val="0E87582F"/>
    <w:rsid w:val="0E8C446E"/>
    <w:rsid w:val="0EA00229"/>
    <w:rsid w:val="0EAB02E0"/>
    <w:rsid w:val="0EAC0C2F"/>
    <w:rsid w:val="0EAC1D79"/>
    <w:rsid w:val="0EBD786C"/>
    <w:rsid w:val="0EBE4E06"/>
    <w:rsid w:val="0EC15874"/>
    <w:rsid w:val="0ED168E7"/>
    <w:rsid w:val="0EF45918"/>
    <w:rsid w:val="0EF811E9"/>
    <w:rsid w:val="0EFB5712"/>
    <w:rsid w:val="0F052A35"/>
    <w:rsid w:val="0F0A1DF9"/>
    <w:rsid w:val="0F0A6D3C"/>
    <w:rsid w:val="0F127EF0"/>
    <w:rsid w:val="0F227C33"/>
    <w:rsid w:val="0F2C2CE5"/>
    <w:rsid w:val="0F3F5F47"/>
    <w:rsid w:val="0F405B1D"/>
    <w:rsid w:val="0F445083"/>
    <w:rsid w:val="0F461C36"/>
    <w:rsid w:val="0F4B669A"/>
    <w:rsid w:val="0F506FBF"/>
    <w:rsid w:val="0F615EBD"/>
    <w:rsid w:val="0F6239E3"/>
    <w:rsid w:val="0F7066E0"/>
    <w:rsid w:val="0F73174D"/>
    <w:rsid w:val="0F760C96"/>
    <w:rsid w:val="0F7F5311"/>
    <w:rsid w:val="0F851480"/>
    <w:rsid w:val="0F9811B3"/>
    <w:rsid w:val="0F9F69E6"/>
    <w:rsid w:val="0FA43FFC"/>
    <w:rsid w:val="0FB75ADD"/>
    <w:rsid w:val="0FC65D20"/>
    <w:rsid w:val="0FD07183"/>
    <w:rsid w:val="0FD348E1"/>
    <w:rsid w:val="0FE73EE9"/>
    <w:rsid w:val="10381C2D"/>
    <w:rsid w:val="10415B61"/>
    <w:rsid w:val="104C356B"/>
    <w:rsid w:val="10635755"/>
    <w:rsid w:val="107514F4"/>
    <w:rsid w:val="107A4C82"/>
    <w:rsid w:val="107D4233"/>
    <w:rsid w:val="108856CC"/>
    <w:rsid w:val="10AC760C"/>
    <w:rsid w:val="10B4026F"/>
    <w:rsid w:val="10BA4216"/>
    <w:rsid w:val="10BD35C7"/>
    <w:rsid w:val="10C55FD8"/>
    <w:rsid w:val="10C84048"/>
    <w:rsid w:val="10E16B8A"/>
    <w:rsid w:val="10F627FF"/>
    <w:rsid w:val="11031AF2"/>
    <w:rsid w:val="11051270"/>
    <w:rsid w:val="111E5162"/>
    <w:rsid w:val="11286567"/>
    <w:rsid w:val="1134315E"/>
    <w:rsid w:val="1165666D"/>
    <w:rsid w:val="11716160"/>
    <w:rsid w:val="11A16A45"/>
    <w:rsid w:val="11B06C88"/>
    <w:rsid w:val="11B85B3D"/>
    <w:rsid w:val="11CC3396"/>
    <w:rsid w:val="11D32976"/>
    <w:rsid w:val="11DF6A9F"/>
    <w:rsid w:val="11E60541"/>
    <w:rsid w:val="11FC3C7B"/>
    <w:rsid w:val="12077AB4"/>
    <w:rsid w:val="1217110D"/>
    <w:rsid w:val="1222745A"/>
    <w:rsid w:val="1241311F"/>
    <w:rsid w:val="12492D29"/>
    <w:rsid w:val="12521AED"/>
    <w:rsid w:val="12635AA8"/>
    <w:rsid w:val="126D6927"/>
    <w:rsid w:val="12823D4A"/>
    <w:rsid w:val="128947DC"/>
    <w:rsid w:val="12896FE4"/>
    <w:rsid w:val="12A367ED"/>
    <w:rsid w:val="12B75DF4"/>
    <w:rsid w:val="12BB109B"/>
    <w:rsid w:val="12C10A21"/>
    <w:rsid w:val="12CE31C0"/>
    <w:rsid w:val="12D22896"/>
    <w:rsid w:val="12DC585B"/>
    <w:rsid w:val="12EB3CF0"/>
    <w:rsid w:val="12EF3D16"/>
    <w:rsid w:val="12F2574F"/>
    <w:rsid w:val="13135720"/>
    <w:rsid w:val="131B45D5"/>
    <w:rsid w:val="1336140F"/>
    <w:rsid w:val="13385187"/>
    <w:rsid w:val="133B6A25"/>
    <w:rsid w:val="1340228E"/>
    <w:rsid w:val="13631AD8"/>
    <w:rsid w:val="137F2DB6"/>
    <w:rsid w:val="13954387"/>
    <w:rsid w:val="139F6B06"/>
    <w:rsid w:val="13A02D2C"/>
    <w:rsid w:val="13CD3F75"/>
    <w:rsid w:val="13D5058C"/>
    <w:rsid w:val="13D80080"/>
    <w:rsid w:val="13DA4490"/>
    <w:rsid w:val="13DD7ADC"/>
    <w:rsid w:val="13E7095B"/>
    <w:rsid w:val="13F13588"/>
    <w:rsid w:val="13FA068E"/>
    <w:rsid w:val="13FA73BB"/>
    <w:rsid w:val="1402217A"/>
    <w:rsid w:val="14072DAB"/>
    <w:rsid w:val="14100946"/>
    <w:rsid w:val="14186D67"/>
    <w:rsid w:val="141954BE"/>
    <w:rsid w:val="143516C6"/>
    <w:rsid w:val="14541A21"/>
    <w:rsid w:val="145558C5"/>
    <w:rsid w:val="14624025"/>
    <w:rsid w:val="14641FAC"/>
    <w:rsid w:val="147848D7"/>
    <w:rsid w:val="149434CF"/>
    <w:rsid w:val="14A44728"/>
    <w:rsid w:val="14A448DD"/>
    <w:rsid w:val="14B00D4D"/>
    <w:rsid w:val="14B75F16"/>
    <w:rsid w:val="14BC3B96"/>
    <w:rsid w:val="14D7452C"/>
    <w:rsid w:val="14EA425F"/>
    <w:rsid w:val="14F22514"/>
    <w:rsid w:val="15087B4C"/>
    <w:rsid w:val="15121A08"/>
    <w:rsid w:val="15175270"/>
    <w:rsid w:val="151D2886"/>
    <w:rsid w:val="151F75E6"/>
    <w:rsid w:val="15260237"/>
    <w:rsid w:val="1528122B"/>
    <w:rsid w:val="1537321C"/>
    <w:rsid w:val="153B4ABB"/>
    <w:rsid w:val="15595889"/>
    <w:rsid w:val="155A03F6"/>
    <w:rsid w:val="15627B30"/>
    <w:rsid w:val="156B1E0B"/>
    <w:rsid w:val="157846D9"/>
    <w:rsid w:val="157A0E55"/>
    <w:rsid w:val="157F5F94"/>
    <w:rsid w:val="158C22C9"/>
    <w:rsid w:val="158C2B6D"/>
    <w:rsid w:val="15963E4E"/>
    <w:rsid w:val="15CC7E09"/>
    <w:rsid w:val="15D46F3B"/>
    <w:rsid w:val="15FE6180"/>
    <w:rsid w:val="16004B79"/>
    <w:rsid w:val="160733B1"/>
    <w:rsid w:val="16096967"/>
    <w:rsid w:val="164B39A9"/>
    <w:rsid w:val="164E081E"/>
    <w:rsid w:val="164E4CC1"/>
    <w:rsid w:val="165754AD"/>
    <w:rsid w:val="16592588"/>
    <w:rsid w:val="165F0C7D"/>
    <w:rsid w:val="16621BA4"/>
    <w:rsid w:val="16826719"/>
    <w:rsid w:val="169C6A4B"/>
    <w:rsid w:val="169F72CB"/>
    <w:rsid w:val="16B56AEF"/>
    <w:rsid w:val="16B72867"/>
    <w:rsid w:val="16B9038D"/>
    <w:rsid w:val="16C40EDB"/>
    <w:rsid w:val="16E3540A"/>
    <w:rsid w:val="16E64EFA"/>
    <w:rsid w:val="16F969DB"/>
    <w:rsid w:val="1700420E"/>
    <w:rsid w:val="170557A0"/>
    <w:rsid w:val="17092996"/>
    <w:rsid w:val="171E7FAF"/>
    <w:rsid w:val="17251F3E"/>
    <w:rsid w:val="17283764"/>
    <w:rsid w:val="172C038A"/>
    <w:rsid w:val="172F064F"/>
    <w:rsid w:val="172F4AF3"/>
    <w:rsid w:val="173E0892"/>
    <w:rsid w:val="174726F0"/>
    <w:rsid w:val="174F0F7F"/>
    <w:rsid w:val="17591B70"/>
    <w:rsid w:val="1759391E"/>
    <w:rsid w:val="17795D6E"/>
    <w:rsid w:val="17831FED"/>
    <w:rsid w:val="178564C1"/>
    <w:rsid w:val="17AB767B"/>
    <w:rsid w:val="17BF5E77"/>
    <w:rsid w:val="17C604E5"/>
    <w:rsid w:val="17CA27B9"/>
    <w:rsid w:val="17D9680D"/>
    <w:rsid w:val="17DB37CE"/>
    <w:rsid w:val="17E20193"/>
    <w:rsid w:val="17E73651"/>
    <w:rsid w:val="17F90C5D"/>
    <w:rsid w:val="180A2E6A"/>
    <w:rsid w:val="18187E5A"/>
    <w:rsid w:val="181B1F72"/>
    <w:rsid w:val="181D2B9D"/>
    <w:rsid w:val="18363C5F"/>
    <w:rsid w:val="183F2B14"/>
    <w:rsid w:val="18504FA2"/>
    <w:rsid w:val="185A794E"/>
    <w:rsid w:val="185C1918"/>
    <w:rsid w:val="18641B32"/>
    <w:rsid w:val="18736C61"/>
    <w:rsid w:val="18826EA4"/>
    <w:rsid w:val="188449CB"/>
    <w:rsid w:val="188E6525"/>
    <w:rsid w:val="188F4D22"/>
    <w:rsid w:val="18A84204"/>
    <w:rsid w:val="18B1372F"/>
    <w:rsid w:val="18C96881"/>
    <w:rsid w:val="18DC65B5"/>
    <w:rsid w:val="18E86D07"/>
    <w:rsid w:val="18EE0096"/>
    <w:rsid w:val="18F356AC"/>
    <w:rsid w:val="19006747"/>
    <w:rsid w:val="19053D5D"/>
    <w:rsid w:val="190873AA"/>
    <w:rsid w:val="19121FD6"/>
    <w:rsid w:val="19135D94"/>
    <w:rsid w:val="19170FAD"/>
    <w:rsid w:val="192718CC"/>
    <w:rsid w:val="19510CE1"/>
    <w:rsid w:val="1954439D"/>
    <w:rsid w:val="197E4680"/>
    <w:rsid w:val="19884D2F"/>
    <w:rsid w:val="19972736"/>
    <w:rsid w:val="19A03A86"/>
    <w:rsid w:val="19A77FC0"/>
    <w:rsid w:val="19AA220F"/>
    <w:rsid w:val="19B14682"/>
    <w:rsid w:val="19B63F76"/>
    <w:rsid w:val="19BD517D"/>
    <w:rsid w:val="19D61256"/>
    <w:rsid w:val="19D8128E"/>
    <w:rsid w:val="19EC4A9D"/>
    <w:rsid w:val="19EC5694"/>
    <w:rsid w:val="19F416DC"/>
    <w:rsid w:val="19F45B80"/>
    <w:rsid w:val="1A0257DE"/>
    <w:rsid w:val="1A041EBA"/>
    <w:rsid w:val="1A091381"/>
    <w:rsid w:val="1A11228E"/>
    <w:rsid w:val="1A1F69B1"/>
    <w:rsid w:val="1A227F1E"/>
    <w:rsid w:val="1A256F32"/>
    <w:rsid w:val="1A3F5CD9"/>
    <w:rsid w:val="1A55661F"/>
    <w:rsid w:val="1A5A3C35"/>
    <w:rsid w:val="1A5D3284"/>
    <w:rsid w:val="1A750A6F"/>
    <w:rsid w:val="1A7E4151"/>
    <w:rsid w:val="1A907657"/>
    <w:rsid w:val="1A975C0F"/>
    <w:rsid w:val="1A9829AF"/>
    <w:rsid w:val="1AA43102"/>
    <w:rsid w:val="1AA653E5"/>
    <w:rsid w:val="1ABC1092"/>
    <w:rsid w:val="1ABD1DF6"/>
    <w:rsid w:val="1ABE6C88"/>
    <w:rsid w:val="1AEC0D6E"/>
    <w:rsid w:val="1AF76BFA"/>
    <w:rsid w:val="1B0911B7"/>
    <w:rsid w:val="1B1464DA"/>
    <w:rsid w:val="1B2D4292"/>
    <w:rsid w:val="1B3C77DE"/>
    <w:rsid w:val="1B3F26C4"/>
    <w:rsid w:val="1B410951"/>
    <w:rsid w:val="1B522DF3"/>
    <w:rsid w:val="1B687FA5"/>
    <w:rsid w:val="1B6A434C"/>
    <w:rsid w:val="1B716318"/>
    <w:rsid w:val="1B772F21"/>
    <w:rsid w:val="1B7F088E"/>
    <w:rsid w:val="1B866E0B"/>
    <w:rsid w:val="1B8847D2"/>
    <w:rsid w:val="1B912A8E"/>
    <w:rsid w:val="1B9863AF"/>
    <w:rsid w:val="1B9A0DA7"/>
    <w:rsid w:val="1B9E5DA3"/>
    <w:rsid w:val="1BA12479"/>
    <w:rsid w:val="1BA333BA"/>
    <w:rsid w:val="1BA6118D"/>
    <w:rsid w:val="1BC5483C"/>
    <w:rsid w:val="1BC7354C"/>
    <w:rsid w:val="1BD63413"/>
    <w:rsid w:val="1BDE2644"/>
    <w:rsid w:val="1BEF4851"/>
    <w:rsid w:val="1BF260EF"/>
    <w:rsid w:val="1BFB3B62"/>
    <w:rsid w:val="1C024584"/>
    <w:rsid w:val="1C154EDE"/>
    <w:rsid w:val="1C204A0A"/>
    <w:rsid w:val="1C536B8E"/>
    <w:rsid w:val="1C5A43C0"/>
    <w:rsid w:val="1C6B037B"/>
    <w:rsid w:val="1C7A236C"/>
    <w:rsid w:val="1C893E9E"/>
    <w:rsid w:val="1C9571A6"/>
    <w:rsid w:val="1CA218C3"/>
    <w:rsid w:val="1CA62C48"/>
    <w:rsid w:val="1CA9342C"/>
    <w:rsid w:val="1CB72C86"/>
    <w:rsid w:val="1CD00D9F"/>
    <w:rsid w:val="1CF2284B"/>
    <w:rsid w:val="1CFC0FD3"/>
    <w:rsid w:val="1D017F90"/>
    <w:rsid w:val="1D066045"/>
    <w:rsid w:val="1D110334"/>
    <w:rsid w:val="1D3102EB"/>
    <w:rsid w:val="1D557C9F"/>
    <w:rsid w:val="1D5B5EB7"/>
    <w:rsid w:val="1D6C6151"/>
    <w:rsid w:val="1D6D3C7F"/>
    <w:rsid w:val="1D70551D"/>
    <w:rsid w:val="1D8334A3"/>
    <w:rsid w:val="1D8E5897"/>
    <w:rsid w:val="1D9F120E"/>
    <w:rsid w:val="1DA578BD"/>
    <w:rsid w:val="1DCB4E05"/>
    <w:rsid w:val="1DF42728"/>
    <w:rsid w:val="1E0148FF"/>
    <w:rsid w:val="1E067C30"/>
    <w:rsid w:val="1E106D3A"/>
    <w:rsid w:val="1E1A5A9D"/>
    <w:rsid w:val="1E2C7696"/>
    <w:rsid w:val="1E3D5D47"/>
    <w:rsid w:val="1E401394"/>
    <w:rsid w:val="1E430E84"/>
    <w:rsid w:val="1E470974"/>
    <w:rsid w:val="1E5135A1"/>
    <w:rsid w:val="1E6A5E28"/>
    <w:rsid w:val="1E763007"/>
    <w:rsid w:val="1E7D2F26"/>
    <w:rsid w:val="1E860CC4"/>
    <w:rsid w:val="1E943EE3"/>
    <w:rsid w:val="1EBF3159"/>
    <w:rsid w:val="1EBF330F"/>
    <w:rsid w:val="1ED65854"/>
    <w:rsid w:val="1EDF6D85"/>
    <w:rsid w:val="1F0C74C8"/>
    <w:rsid w:val="1F1875CC"/>
    <w:rsid w:val="1F345854"/>
    <w:rsid w:val="1F356A1F"/>
    <w:rsid w:val="1F363EB0"/>
    <w:rsid w:val="1F4629DA"/>
    <w:rsid w:val="1F4B7CA4"/>
    <w:rsid w:val="1F511F82"/>
    <w:rsid w:val="1F542556"/>
    <w:rsid w:val="1F5F16AB"/>
    <w:rsid w:val="1F63358C"/>
    <w:rsid w:val="1F6669AD"/>
    <w:rsid w:val="1F6C401A"/>
    <w:rsid w:val="1F6D241E"/>
    <w:rsid w:val="1F792DAF"/>
    <w:rsid w:val="1F7E7F2B"/>
    <w:rsid w:val="1F826CB0"/>
    <w:rsid w:val="1FA802B9"/>
    <w:rsid w:val="1FB060A5"/>
    <w:rsid w:val="1FBA6F24"/>
    <w:rsid w:val="1FC85AE5"/>
    <w:rsid w:val="1FCF29CF"/>
    <w:rsid w:val="1FD16A32"/>
    <w:rsid w:val="1FD60202"/>
    <w:rsid w:val="1FD72C61"/>
    <w:rsid w:val="1FE13D1F"/>
    <w:rsid w:val="1FE4496A"/>
    <w:rsid w:val="1FEA5A5B"/>
    <w:rsid w:val="1FEF3071"/>
    <w:rsid w:val="1FF04722"/>
    <w:rsid w:val="2000527E"/>
    <w:rsid w:val="200E0021"/>
    <w:rsid w:val="2011123A"/>
    <w:rsid w:val="205521AB"/>
    <w:rsid w:val="20586E69"/>
    <w:rsid w:val="20887022"/>
    <w:rsid w:val="209D2FCB"/>
    <w:rsid w:val="20AE6A88"/>
    <w:rsid w:val="20B00A53"/>
    <w:rsid w:val="20BF540A"/>
    <w:rsid w:val="20BF6548"/>
    <w:rsid w:val="20E22BD6"/>
    <w:rsid w:val="20E424AA"/>
    <w:rsid w:val="21004E0A"/>
    <w:rsid w:val="21414FA7"/>
    <w:rsid w:val="2149055F"/>
    <w:rsid w:val="214D6773"/>
    <w:rsid w:val="215C64E4"/>
    <w:rsid w:val="215D400B"/>
    <w:rsid w:val="216435EB"/>
    <w:rsid w:val="21647807"/>
    <w:rsid w:val="216B5207"/>
    <w:rsid w:val="217001E2"/>
    <w:rsid w:val="2179197E"/>
    <w:rsid w:val="217C26E3"/>
    <w:rsid w:val="21917A2E"/>
    <w:rsid w:val="2197737E"/>
    <w:rsid w:val="219F63D1"/>
    <w:rsid w:val="21AF47B7"/>
    <w:rsid w:val="21B43C61"/>
    <w:rsid w:val="21BA76AF"/>
    <w:rsid w:val="21BC592B"/>
    <w:rsid w:val="21CC6C28"/>
    <w:rsid w:val="21D16A1B"/>
    <w:rsid w:val="21D21292"/>
    <w:rsid w:val="21D841C9"/>
    <w:rsid w:val="21DE514B"/>
    <w:rsid w:val="21EA1D42"/>
    <w:rsid w:val="21ED538F"/>
    <w:rsid w:val="22017CBF"/>
    <w:rsid w:val="220B1A78"/>
    <w:rsid w:val="220D3C83"/>
    <w:rsid w:val="221548E5"/>
    <w:rsid w:val="221B2C1C"/>
    <w:rsid w:val="22284619"/>
    <w:rsid w:val="222C28DC"/>
    <w:rsid w:val="2242144D"/>
    <w:rsid w:val="22476E06"/>
    <w:rsid w:val="224F1BA5"/>
    <w:rsid w:val="2268710B"/>
    <w:rsid w:val="226D4721"/>
    <w:rsid w:val="22732057"/>
    <w:rsid w:val="22761828"/>
    <w:rsid w:val="227A681E"/>
    <w:rsid w:val="227E248B"/>
    <w:rsid w:val="228850B7"/>
    <w:rsid w:val="228935B5"/>
    <w:rsid w:val="228F4698"/>
    <w:rsid w:val="22B45EAC"/>
    <w:rsid w:val="22C32593"/>
    <w:rsid w:val="22DF73CD"/>
    <w:rsid w:val="22EE13BE"/>
    <w:rsid w:val="230010F2"/>
    <w:rsid w:val="23056708"/>
    <w:rsid w:val="230C7A96"/>
    <w:rsid w:val="23113827"/>
    <w:rsid w:val="23144B9D"/>
    <w:rsid w:val="231C60C0"/>
    <w:rsid w:val="23203542"/>
    <w:rsid w:val="23272B22"/>
    <w:rsid w:val="232F6E3D"/>
    <w:rsid w:val="23362D65"/>
    <w:rsid w:val="233D40F4"/>
    <w:rsid w:val="23671171"/>
    <w:rsid w:val="23775858"/>
    <w:rsid w:val="237F470C"/>
    <w:rsid w:val="238F29FC"/>
    <w:rsid w:val="23A10B26"/>
    <w:rsid w:val="23B02B18"/>
    <w:rsid w:val="23BA217F"/>
    <w:rsid w:val="23C44815"/>
    <w:rsid w:val="23CE7442"/>
    <w:rsid w:val="23D20CE0"/>
    <w:rsid w:val="23F5677C"/>
    <w:rsid w:val="24107298"/>
    <w:rsid w:val="24151E4A"/>
    <w:rsid w:val="24337CEA"/>
    <w:rsid w:val="24341444"/>
    <w:rsid w:val="24383F19"/>
    <w:rsid w:val="2443573A"/>
    <w:rsid w:val="244B45EE"/>
    <w:rsid w:val="245B560E"/>
    <w:rsid w:val="24607B93"/>
    <w:rsid w:val="24637B8A"/>
    <w:rsid w:val="246A0F18"/>
    <w:rsid w:val="246B3606"/>
    <w:rsid w:val="246E3081"/>
    <w:rsid w:val="247E4590"/>
    <w:rsid w:val="249E6AF6"/>
    <w:rsid w:val="24A26CC4"/>
    <w:rsid w:val="24A3267C"/>
    <w:rsid w:val="24AF7273"/>
    <w:rsid w:val="24BD373E"/>
    <w:rsid w:val="24CC572F"/>
    <w:rsid w:val="24ED38F7"/>
    <w:rsid w:val="24F84776"/>
    <w:rsid w:val="250255F5"/>
    <w:rsid w:val="250E4F12"/>
    <w:rsid w:val="251F61A7"/>
    <w:rsid w:val="25227A45"/>
    <w:rsid w:val="25237319"/>
    <w:rsid w:val="25535E50"/>
    <w:rsid w:val="25641E0C"/>
    <w:rsid w:val="257858B7"/>
    <w:rsid w:val="258162A8"/>
    <w:rsid w:val="25973F8F"/>
    <w:rsid w:val="25A93A08"/>
    <w:rsid w:val="25B763DF"/>
    <w:rsid w:val="25B92212"/>
    <w:rsid w:val="25C96EDF"/>
    <w:rsid w:val="25D961D0"/>
    <w:rsid w:val="25E35426"/>
    <w:rsid w:val="260A429C"/>
    <w:rsid w:val="261235E2"/>
    <w:rsid w:val="263306B3"/>
    <w:rsid w:val="26396DF4"/>
    <w:rsid w:val="263C68E5"/>
    <w:rsid w:val="265F25D3"/>
    <w:rsid w:val="26644EA7"/>
    <w:rsid w:val="26712A32"/>
    <w:rsid w:val="2671601B"/>
    <w:rsid w:val="26993D37"/>
    <w:rsid w:val="26C22FC5"/>
    <w:rsid w:val="26DC4172"/>
    <w:rsid w:val="26DD103B"/>
    <w:rsid w:val="26E01966"/>
    <w:rsid w:val="26FB67A0"/>
    <w:rsid w:val="2705317A"/>
    <w:rsid w:val="271813DF"/>
    <w:rsid w:val="27367004"/>
    <w:rsid w:val="27391D70"/>
    <w:rsid w:val="274E2D73"/>
    <w:rsid w:val="27624129"/>
    <w:rsid w:val="276C144B"/>
    <w:rsid w:val="276F1C0A"/>
    <w:rsid w:val="277C1DD4"/>
    <w:rsid w:val="278405F5"/>
    <w:rsid w:val="278A3680"/>
    <w:rsid w:val="278E2FB5"/>
    <w:rsid w:val="27A54C88"/>
    <w:rsid w:val="27C44DE4"/>
    <w:rsid w:val="27E014F2"/>
    <w:rsid w:val="27E261BD"/>
    <w:rsid w:val="27E3026A"/>
    <w:rsid w:val="27E67CB3"/>
    <w:rsid w:val="27EE00B2"/>
    <w:rsid w:val="27F15C4E"/>
    <w:rsid w:val="27F36D6B"/>
    <w:rsid w:val="28023A60"/>
    <w:rsid w:val="280478D6"/>
    <w:rsid w:val="28074CD0"/>
    <w:rsid w:val="28164755"/>
    <w:rsid w:val="28316D0D"/>
    <w:rsid w:val="283E55A9"/>
    <w:rsid w:val="28566F0A"/>
    <w:rsid w:val="285846C4"/>
    <w:rsid w:val="28697739"/>
    <w:rsid w:val="28731691"/>
    <w:rsid w:val="28853AA6"/>
    <w:rsid w:val="28A569C3"/>
    <w:rsid w:val="28BC3D0D"/>
    <w:rsid w:val="28C07998"/>
    <w:rsid w:val="28D41056"/>
    <w:rsid w:val="28E374EB"/>
    <w:rsid w:val="28E82D54"/>
    <w:rsid w:val="28F17E5A"/>
    <w:rsid w:val="28F33BD2"/>
    <w:rsid w:val="29086F52"/>
    <w:rsid w:val="290D4B5D"/>
    <w:rsid w:val="29121B7F"/>
    <w:rsid w:val="291B4ED7"/>
    <w:rsid w:val="291E49C7"/>
    <w:rsid w:val="2926314A"/>
    <w:rsid w:val="29381B9B"/>
    <w:rsid w:val="293B5F86"/>
    <w:rsid w:val="29437A2E"/>
    <w:rsid w:val="294A1318"/>
    <w:rsid w:val="294B502C"/>
    <w:rsid w:val="29565F0F"/>
    <w:rsid w:val="295D104C"/>
    <w:rsid w:val="296B2CA4"/>
    <w:rsid w:val="297733A3"/>
    <w:rsid w:val="29806A9C"/>
    <w:rsid w:val="298A3E0B"/>
    <w:rsid w:val="2996630C"/>
    <w:rsid w:val="299D769A"/>
    <w:rsid w:val="29AF561F"/>
    <w:rsid w:val="29B72ED5"/>
    <w:rsid w:val="29B95010"/>
    <w:rsid w:val="29F23E8A"/>
    <w:rsid w:val="2A1F41BD"/>
    <w:rsid w:val="2A224043"/>
    <w:rsid w:val="2A2B61C7"/>
    <w:rsid w:val="2A522DC0"/>
    <w:rsid w:val="2A7B2AC1"/>
    <w:rsid w:val="2A7B76E8"/>
    <w:rsid w:val="2A8940C2"/>
    <w:rsid w:val="2AA9206F"/>
    <w:rsid w:val="2AAE2D33"/>
    <w:rsid w:val="2AAF3B29"/>
    <w:rsid w:val="2AB3370E"/>
    <w:rsid w:val="2AC5334C"/>
    <w:rsid w:val="2ACB6489"/>
    <w:rsid w:val="2ACC6194"/>
    <w:rsid w:val="2ACD7048"/>
    <w:rsid w:val="2AD51ED6"/>
    <w:rsid w:val="2AD73080"/>
    <w:rsid w:val="2ADB2B70"/>
    <w:rsid w:val="2AE8703B"/>
    <w:rsid w:val="2AED28A3"/>
    <w:rsid w:val="2AFB4FC0"/>
    <w:rsid w:val="2B1971F4"/>
    <w:rsid w:val="2B200583"/>
    <w:rsid w:val="2B2067D5"/>
    <w:rsid w:val="2B25203D"/>
    <w:rsid w:val="2B35044C"/>
    <w:rsid w:val="2B4A1AA4"/>
    <w:rsid w:val="2B4A5600"/>
    <w:rsid w:val="2B4C581C"/>
    <w:rsid w:val="2B5B33B2"/>
    <w:rsid w:val="2B5E72FD"/>
    <w:rsid w:val="2B6356A4"/>
    <w:rsid w:val="2B6B2D90"/>
    <w:rsid w:val="2B6D185F"/>
    <w:rsid w:val="2B710DDE"/>
    <w:rsid w:val="2BAC0068"/>
    <w:rsid w:val="2BB445C1"/>
    <w:rsid w:val="2BCC2D4B"/>
    <w:rsid w:val="2BD66E93"/>
    <w:rsid w:val="2BD670F1"/>
    <w:rsid w:val="2BDD7E01"/>
    <w:rsid w:val="2C106849"/>
    <w:rsid w:val="2C261ED0"/>
    <w:rsid w:val="2C2D7914"/>
    <w:rsid w:val="2C3437C3"/>
    <w:rsid w:val="2C3D33B6"/>
    <w:rsid w:val="2C4402A1"/>
    <w:rsid w:val="2C4B7881"/>
    <w:rsid w:val="2C5F3DC5"/>
    <w:rsid w:val="2C636692"/>
    <w:rsid w:val="2C7212B2"/>
    <w:rsid w:val="2C7A0008"/>
    <w:rsid w:val="2C8763E0"/>
    <w:rsid w:val="2C920DBC"/>
    <w:rsid w:val="2CA62D0A"/>
    <w:rsid w:val="2CAE668D"/>
    <w:rsid w:val="2CB03B88"/>
    <w:rsid w:val="2CCA6C88"/>
    <w:rsid w:val="2CD77367"/>
    <w:rsid w:val="2CE455E0"/>
    <w:rsid w:val="2CFA4E04"/>
    <w:rsid w:val="2CFE2B46"/>
    <w:rsid w:val="2D047A30"/>
    <w:rsid w:val="2D123224"/>
    <w:rsid w:val="2D125BFD"/>
    <w:rsid w:val="2D265EC5"/>
    <w:rsid w:val="2D3622E0"/>
    <w:rsid w:val="2D4C621B"/>
    <w:rsid w:val="2D5503F3"/>
    <w:rsid w:val="2D621DCA"/>
    <w:rsid w:val="2D79041E"/>
    <w:rsid w:val="2D7E77E3"/>
    <w:rsid w:val="2D8A43D9"/>
    <w:rsid w:val="2D8D7A26"/>
    <w:rsid w:val="2D9C43CC"/>
    <w:rsid w:val="2DA323B8"/>
    <w:rsid w:val="2DB31B82"/>
    <w:rsid w:val="2DE57862"/>
    <w:rsid w:val="2DEC65E8"/>
    <w:rsid w:val="2DEE2BBA"/>
    <w:rsid w:val="2DF56170"/>
    <w:rsid w:val="2E0221C2"/>
    <w:rsid w:val="2E3304E1"/>
    <w:rsid w:val="2E473490"/>
    <w:rsid w:val="2E532A1D"/>
    <w:rsid w:val="2E756E38"/>
    <w:rsid w:val="2E951288"/>
    <w:rsid w:val="2EA25753"/>
    <w:rsid w:val="2EB15996"/>
    <w:rsid w:val="2EBD4718"/>
    <w:rsid w:val="2EBE469D"/>
    <w:rsid w:val="2EC4391B"/>
    <w:rsid w:val="2EC456C9"/>
    <w:rsid w:val="2ED52C6D"/>
    <w:rsid w:val="2ED7466C"/>
    <w:rsid w:val="2EF52C24"/>
    <w:rsid w:val="2EF6291B"/>
    <w:rsid w:val="2EFE507F"/>
    <w:rsid w:val="2F0B154A"/>
    <w:rsid w:val="2F1A178D"/>
    <w:rsid w:val="2F1C5505"/>
    <w:rsid w:val="2F2B74F6"/>
    <w:rsid w:val="2F436F36"/>
    <w:rsid w:val="2F462582"/>
    <w:rsid w:val="2F4F1437"/>
    <w:rsid w:val="2F512BFD"/>
    <w:rsid w:val="2F572ED3"/>
    <w:rsid w:val="2F590474"/>
    <w:rsid w:val="2F6F7A72"/>
    <w:rsid w:val="2F725125"/>
    <w:rsid w:val="2F745341"/>
    <w:rsid w:val="2F772127"/>
    <w:rsid w:val="2F835DA3"/>
    <w:rsid w:val="2F9E416C"/>
    <w:rsid w:val="2FB251DF"/>
    <w:rsid w:val="2FB74CAC"/>
    <w:rsid w:val="2FC11CE4"/>
    <w:rsid w:val="2FDB2CCA"/>
    <w:rsid w:val="2FE85162"/>
    <w:rsid w:val="2FFD70E5"/>
    <w:rsid w:val="3006424D"/>
    <w:rsid w:val="30100B77"/>
    <w:rsid w:val="30190DC7"/>
    <w:rsid w:val="30221FB4"/>
    <w:rsid w:val="302723B3"/>
    <w:rsid w:val="303A20E7"/>
    <w:rsid w:val="30470360"/>
    <w:rsid w:val="304F7886"/>
    <w:rsid w:val="30536D05"/>
    <w:rsid w:val="306B6744"/>
    <w:rsid w:val="307153DD"/>
    <w:rsid w:val="3076628F"/>
    <w:rsid w:val="307E39A9"/>
    <w:rsid w:val="30B26121"/>
    <w:rsid w:val="30CA1980"/>
    <w:rsid w:val="3115220C"/>
    <w:rsid w:val="311741D6"/>
    <w:rsid w:val="311C359A"/>
    <w:rsid w:val="311D7312"/>
    <w:rsid w:val="31267C32"/>
    <w:rsid w:val="312A215B"/>
    <w:rsid w:val="31321010"/>
    <w:rsid w:val="313E79B5"/>
    <w:rsid w:val="31464ABB"/>
    <w:rsid w:val="31496359"/>
    <w:rsid w:val="315947EF"/>
    <w:rsid w:val="315B522B"/>
    <w:rsid w:val="3163741B"/>
    <w:rsid w:val="31642EB0"/>
    <w:rsid w:val="31803897"/>
    <w:rsid w:val="31A33CBC"/>
    <w:rsid w:val="31AF08B2"/>
    <w:rsid w:val="31B163D9"/>
    <w:rsid w:val="31ED4F37"/>
    <w:rsid w:val="31EF6F01"/>
    <w:rsid w:val="31F2254D"/>
    <w:rsid w:val="31F74B3A"/>
    <w:rsid w:val="32092B56"/>
    <w:rsid w:val="3212499D"/>
    <w:rsid w:val="321B4FE3"/>
    <w:rsid w:val="32454D73"/>
    <w:rsid w:val="32496611"/>
    <w:rsid w:val="32543208"/>
    <w:rsid w:val="3267118D"/>
    <w:rsid w:val="32784BE2"/>
    <w:rsid w:val="327D4380"/>
    <w:rsid w:val="328238D1"/>
    <w:rsid w:val="328624F4"/>
    <w:rsid w:val="32B829E5"/>
    <w:rsid w:val="32BD6FFF"/>
    <w:rsid w:val="32C1089D"/>
    <w:rsid w:val="32C65EB4"/>
    <w:rsid w:val="32E91BA2"/>
    <w:rsid w:val="32EE71B8"/>
    <w:rsid w:val="32FA790B"/>
    <w:rsid w:val="331035D3"/>
    <w:rsid w:val="33114C55"/>
    <w:rsid w:val="33122EA7"/>
    <w:rsid w:val="33136C1F"/>
    <w:rsid w:val="33171638"/>
    <w:rsid w:val="3317670F"/>
    <w:rsid w:val="331F55C4"/>
    <w:rsid w:val="3321133C"/>
    <w:rsid w:val="332B21BB"/>
    <w:rsid w:val="332F1D69"/>
    <w:rsid w:val="33325F86"/>
    <w:rsid w:val="33331E0D"/>
    <w:rsid w:val="33436869"/>
    <w:rsid w:val="33560D41"/>
    <w:rsid w:val="336D1314"/>
    <w:rsid w:val="336F209B"/>
    <w:rsid w:val="337B0017"/>
    <w:rsid w:val="33896308"/>
    <w:rsid w:val="33AB1A78"/>
    <w:rsid w:val="33B71CA0"/>
    <w:rsid w:val="33C050F0"/>
    <w:rsid w:val="33C148CD"/>
    <w:rsid w:val="33CA3782"/>
    <w:rsid w:val="33CD3982"/>
    <w:rsid w:val="33EF07AD"/>
    <w:rsid w:val="33FB5112"/>
    <w:rsid w:val="340D18C0"/>
    <w:rsid w:val="34132293"/>
    <w:rsid w:val="34192013"/>
    <w:rsid w:val="341B5D8B"/>
    <w:rsid w:val="341E1D1F"/>
    <w:rsid w:val="3425052C"/>
    <w:rsid w:val="3427542B"/>
    <w:rsid w:val="3437532A"/>
    <w:rsid w:val="343B4069"/>
    <w:rsid w:val="3444311F"/>
    <w:rsid w:val="344E43B3"/>
    <w:rsid w:val="34503DE1"/>
    <w:rsid w:val="34545741"/>
    <w:rsid w:val="347D25A2"/>
    <w:rsid w:val="348E1204"/>
    <w:rsid w:val="3491429F"/>
    <w:rsid w:val="34963664"/>
    <w:rsid w:val="34AE6091"/>
    <w:rsid w:val="34B707AE"/>
    <w:rsid w:val="34C82E51"/>
    <w:rsid w:val="34DA207D"/>
    <w:rsid w:val="34E161DA"/>
    <w:rsid w:val="34E24AFB"/>
    <w:rsid w:val="34EB1C02"/>
    <w:rsid w:val="35044A71"/>
    <w:rsid w:val="35181899"/>
    <w:rsid w:val="35325A82"/>
    <w:rsid w:val="353A75A4"/>
    <w:rsid w:val="353C2226"/>
    <w:rsid w:val="353E4427"/>
    <w:rsid w:val="35486EDC"/>
    <w:rsid w:val="355A0096"/>
    <w:rsid w:val="3567552A"/>
    <w:rsid w:val="356D6ABA"/>
    <w:rsid w:val="3575596F"/>
    <w:rsid w:val="3598340C"/>
    <w:rsid w:val="35B546E4"/>
    <w:rsid w:val="35B74996"/>
    <w:rsid w:val="35BB5A78"/>
    <w:rsid w:val="35C13DF5"/>
    <w:rsid w:val="35C6441D"/>
    <w:rsid w:val="35D408E8"/>
    <w:rsid w:val="35DC5C6E"/>
    <w:rsid w:val="35E120F0"/>
    <w:rsid w:val="35E26CF6"/>
    <w:rsid w:val="35E87EEF"/>
    <w:rsid w:val="35FE3BB6"/>
    <w:rsid w:val="3600792F"/>
    <w:rsid w:val="36201D7F"/>
    <w:rsid w:val="362178A5"/>
    <w:rsid w:val="36274EBB"/>
    <w:rsid w:val="362D624A"/>
    <w:rsid w:val="36620671"/>
    <w:rsid w:val="36991448"/>
    <w:rsid w:val="36A858D0"/>
    <w:rsid w:val="36B349A1"/>
    <w:rsid w:val="36B3674F"/>
    <w:rsid w:val="36B83D65"/>
    <w:rsid w:val="36CD49CA"/>
    <w:rsid w:val="36CF7301"/>
    <w:rsid w:val="36D66745"/>
    <w:rsid w:val="36EF0E5A"/>
    <w:rsid w:val="37144D14"/>
    <w:rsid w:val="3724764D"/>
    <w:rsid w:val="37405B09"/>
    <w:rsid w:val="376C68FE"/>
    <w:rsid w:val="37710494"/>
    <w:rsid w:val="37772B00"/>
    <w:rsid w:val="378D4BDD"/>
    <w:rsid w:val="379443BE"/>
    <w:rsid w:val="37AB5678"/>
    <w:rsid w:val="37C8622A"/>
    <w:rsid w:val="37CA01F4"/>
    <w:rsid w:val="37D55594"/>
    <w:rsid w:val="37F306BF"/>
    <w:rsid w:val="37FC2378"/>
    <w:rsid w:val="380A1791"/>
    <w:rsid w:val="38267DA4"/>
    <w:rsid w:val="382733BD"/>
    <w:rsid w:val="383270EA"/>
    <w:rsid w:val="384257A0"/>
    <w:rsid w:val="38481119"/>
    <w:rsid w:val="384F43B6"/>
    <w:rsid w:val="388877EA"/>
    <w:rsid w:val="388B0A6E"/>
    <w:rsid w:val="388D2FD0"/>
    <w:rsid w:val="38995E18"/>
    <w:rsid w:val="389D4883"/>
    <w:rsid w:val="389F7E73"/>
    <w:rsid w:val="38A21F1B"/>
    <w:rsid w:val="38A74DA6"/>
    <w:rsid w:val="38BC2284"/>
    <w:rsid w:val="38BE13DB"/>
    <w:rsid w:val="38BF4662"/>
    <w:rsid w:val="38D97FC3"/>
    <w:rsid w:val="38E42312"/>
    <w:rsid w:val="38EF3C8A"/>
    <w:rsid w:val="39161217"/>
    <w:rsid w:val="391C73D0"/>
    <w:rsid w:val="3930052B"/>
    <w:rsid w:val="3942200C"/>
    <w:rsid w:val="394E1615"/>
    <w:rsid w:val="39783C80"/>
    <w:rsid w:val="397D1296"/>
    <w:rsid w:val="398E5251"/>
    <w:rsid w:val="3994265B"/>
    <w:rsid w:val="39965EB4"/>
    <w:rsid w:val="399F4FFA"/>
    <w:rsid w:val="39A24859"/>
    <w:rsid w:val="39A64DE1"/>
    <w:rsid w:val="39B527DE"/>
    <w:rsid w:val="39C72511"/>
    <w:rsid w:val="39CC2AF9"/>
    <w:rsid w:val="39CD3FCC"/>
    <w:rsid w:val="39E3559D"/>
    <w:rsid w:val="39EA3D9B"/>
    <w:rsid w:val="39F3557E"/>
    <w:rsid w:val="3A0B68A2"/>
    <w:rsid w:val="3A176FF5"/>
    <w:rsid w:val="3A1A6AE5"/>
    <w:rsid w:val="3A2801BE"/>
    <w:rsid w:val="3A281202"/>
    <w:rsid w:val="3A414072"/>
    <w:rsid w:val="3A5E4C24"/>
    <w:rsid w:val="3A6E37BE"/>
    <w:rsid w:val="3AA7481D"/>
    <w:rsid w:val="3AB0091A"/>
    <w:rsid w:val="3AB17449"/>
    <w:rsid w:val="3AB64A60"/>
    <w:rsid w:val="3AD13648"/>
    <w:rsid w:val="3AD15AFF"/>
    <w:rsid w:val="3AD60676"/>
    <w:rsid w:val="3AED34FB"/>
    <w:rsid w:val="3AF13CEA"/>
    <w:rsid w:val="3B021A53"/>
    <w:rsid w:val="3B11613A"/>
    <w:rsid w:val="3B2220F5"/>
    <w:rsid w:val="3B343BD6"/>
    <w:rsid w:val="3B407142"/>
    <w:rsid w:val="3B4B2F01"/>
    <w:rsid w:val="3B516536"/>
    <w:rsid w:val="3B643B7B"/>
    <w:rsid w:val="3B9E11E5"/>
    <w:rsid w:val="3BAA5C47"/>
    <w:rsid w:val="3BAD23FE"/>
    <w:rsid w:val="3BAF37EC"/>
    <w:rsid w:val="3BC211E2"/>
    <w:rsid w:val="3BCF373B"/>
    <w:rsid w:val="3BF13876"/>
    <w:rsid w:val="3BFD02AE"/>
    <w:rsid w:val="3C101F4E"/>
    <w:rsid w:val="3C102C2A"/>
    <w:rsid w:val="3C131844"/>
    <w:rsid w:val="3C187054"/>
    <w:rsid w:val="3C270EB1"/>
    <w:rsid w:val="3C3E4D0D"/>
    <w:rsid w:val="3C461E13"/>
    <w:rsid w:val="3C552056"/>
    <w:rsid w:val="3C5C1637"/>
    <w:rsid w:val="3C601127"/>
    <w:rsid w:val="3C720E5A"/>
    <w:rsid w:val="3C7624CD"/>
    <w:rsid w:val="3C7707DD"/>
    <w:rsid w:val="3C8A61A4"/>
    <w:rsid w:val="3C9F07CB"/>
    <w:rsid w:val="3CAA05F4"/>
    <w:rsid w:val="3CB8475C"/>
    <w:rsid w:val="3CBE016E"/>
    <w:rsid w:val="3CC05722"/>
    <w:rsid w:val="3CCA47F2"/>
    <w:rsid w:val="3CCD7E3F"/>
    <w:rsid w:val="3CD94A35"/>
    <w:rsid w:val="3CDD2778"/>
    <w:rsid w:val="3D047EBD"/>
    <w:rsid w:val="3D136199"/>
    <w:rsid w:val="3D193084"/>
    <w:rsid w:val="3D2A35EE"/>
    <w:rsid w:val="3D4E5423"/>
    <w:rsid w:val="3D5F13DF"/>
    <w:rsid w:val="3D605157"/>
    <w:rsid w:val="3D6469F5"/>
    <w:rsid w:val="3D6E09A6"/>
    <w:rsid w:val="3D7E738B"/>
    <w:rsid w:val="3D804EB1"/>
    <w:rsid w:val="3D806DC1"/>
    <w:rsid w:val="3D810D37"/>
    <w:rsid w:val="3D866EB1"/>
    <w:rsid w:val="3D962926"/>
    <w:rsid w:val="3D9A1050"/>
    <w:rsid w:val="3DA81B6D"/>
    <w:rsid w:val="3DAA4129"/>
    <w:rsid w:val="3DAB4624"/>
    <w:rsid w:val="3DB87A8F"/>
    <w:rsid w:val="3DEB0EC4"/>
    <w:rsid w:val="3DF00289"/>
    <w:rsid w:val="3E263CAA"/>
    <w:rsid w:val="3E66054B"/>
    <w:rsid w:val="3E6B5B61"/>
    <w:rsid w:val="3E8353E3"/>
    <w:rsid w:val="3E8C33CA"/>
    <w:rsid w:val="3E922FFB"/>
    <w:rsid w:val="3E9649EE"/>
    <w:rsid w:val="3EAB669A"/>
    <w:rsid w:val="3EC82853"/>
    <w:rsid w:val="3ED92B93"/>
    <w:rsid w:val="3EE17BD1"/>
    <w:rsid w:val="3EE55913"/>
    <w:rsid w:val="3EE74DE1"/>
    <w:rsid w:val="3EE75A46"/>
    <w:rsid w:val="3EF130F4"/>
    <w:rsid w:val="3EFE1347"/>
    <w:rsid w:val="3F063341"/>
    <w:rsid w:val="3F0B4C4E"/>
    <w:rsid w:val="3F19736B"/>
    <w:rsid w:val="3F4C68C6"/>
    <w:rsid w:val="3F4C7741"/>
    <w:rsid w:val="3F536D21"/>
    <w:rsid w:val="3F6A7BC7"/>
    <w:rsid w:val="3F710F55"/>
    <w:rsid w:val="3F780536"/>
    <w:rsid w:val="3F8D3732"/>
    <w:rsid w:val="3F994854"/>
    <w:rsid w:val="3FA21C75"/>
    <w:rsid w:val="3FA23805"/>
    <w:rsid w:val="3FA4757D"/>
    <w:rsid w:val="3FB13A48"/>
    <w:rsid w:val="3FB543FD"/>
    <w:rsid w:val="3FC01EDD"/>
    <w:rsid w:val="3FCF3ECE"/>
    <w:rsid w:val="3FDA2F9E"/>
    <w:rsid w:val="40015B6F"/>
    <w:rsid w:val="40063D93"/>
    <w:rsid w:val="40073668"/>
    <w:rsid w:val="400C5E08"/>
    <w:rsid w:val="400D3374"/>
    <w:rsid w:val="4027621E"/>
    <w:rsid w:val="40442B0E"/>
    <w:rsid w:val="404F7980"/>
    <w:rsid w:val="40545E18"/>
    <w:rsid w:val="4076614E"/>
    <w:rsid w:val="40896772"/>
    <w:rsid w:val="40A9471F"/>
    <w:rsid w:val="40BB3015"/>
    <w:rsid w:val="40CE4185"/>
    <w:rsid w:val="40DB5220"/>
    <w:rsid w:val="40DE6ABE"/>
    <w:rsid w:val="40E50786"/>
    <w:rsid w:val="40F005A0"/>
    <w:rsid w:val="40FE0F0E"/>
    <w:rsid w:val="4114428E"/>
    <w:rsid w:val="41202C33"/>
    <w:rsid w:val="41384420"/>
    <w:rsid w:val="413B181B"/>
    <w:rsid w:val="413B7A6D"/>
    <w:rsid w:val="414823E8"/>
    <w:rsid w:val="415154E2"/>
    <w:rsid w:val="41547434"/>
    <w:rsid w:val="41766631"/>
    <w:rsid w:val="418408ED"/>
    <w:rsid w:val="41A30F3F"/>
    <w:rsid w:val="41C51A2C"/>
    <w:rsid w:val="420F2CA7"/>
    <w:rsid w:val="421F4DB2"/>
    <w:rsid w:val="42274495"/>
    <w:rsid w:val="42276243"/>
    <w:rsid w:val="42552DB0"/>
    <w:rsid w:val="426254CD"/>
    <w:rsid w:val="42733236"/>
    <w:rsid w:val="427E5C95"/>
    <w:rsid w:val="42A1447A"/>
    <w:rsid w:val="42A67B0A"/>
    <w:rsid w:val="42BF022A"/>
    <w:rsid w:val="42BF6D6E"/>
    <w:rsid w:val="42E934F8"/>
    <w:rsid w:val="42F0276F"/>
    <w:rsid w:val="430D368B"/>
    <w:rsid w:val="430D5439"/>
    <w:rsid w:val="43252782"/>
    <w:rsid w:val="433A0F34"/>
    <w:rsid w:val="433F20C2"/>
    <w:rsid w:val="435B576A"/>
    <w:rsid w:val="43664B49"/>
    <w:rsid w:val="4366740F"/>
    <w:rsid w:val="436A63E7"/>
    <w:rsid w:val="436C6603"/>
    <w:rsid w:val="436F4FF8"/>
    <w:rsid w:val="43917E18"/>
    <w:rsid w:val="43B35FE0"/>
    <w:rsid w:val="43BB3356"/>
    <w:rsid w:val="43D9531B"/>
    <w:rsid w:val="43EC14F2"/>
    <w:rsid w:val="43F87E97"/>
    <w:rsid w:val="44022AC4"/>
    <w:rsid w:val="44054362"/>
    <w:rsid w:val="4413116C"/>
    <w:rsid w:val="44191BBB"/>
    <w:rsid w:val="44332C7D"/>
    <w:rsid w:val="44405FFD"/>
    <w:rsid w:val="445855D8"/>
    <w:rsid w:val="446A6C18"/>
    <w:rsid w:val="446B182A"/>
    <w:rsid w:val="446B5E6B"/>
    <w:rsid w:val="446C43E1"/>
    <w:rsid w:val="447D65EE"/>
    <w:rsid w:val="44865C7B"/>
    <w:rsid w:val="44A616A1"/>
    <w:rsid w:val="44B042CE"/>
    <w:rsid w:val="44B231B4"/>
    <w:rsid w:val="44C1472D"/>
    <w:rsid w:val="44C45FCB"/>
    <w:rsid w:val="44CD20C7"/>
    <w:rsid w:val="44D206E8"/>
    <w:rsid w:val="44D9497C"/>
    <w:rsid w:val="44F06DC0"/>
    <w:rsid w:val="44FA379B"/>
    <w:rsid w:val="44FE16D9"/>
    <w:rsid w:val="45126D36"/>
    <w:rsid w:val="45144193"/>
    <w:rsid w:val="452B1BA6"/>
    <w:rsid w:val="452F055B"/>
    <w:rsid w:val="45442C68"/>
    <w:rsid w:val="45536ABE"/>
    <w:rsid w:val="45616A75"/>
    <w:rsid w:val="45713DE8"/>
    <w:rsid w:val="45717A64"/>
    <w:rsid w:val="45855E76"/>
    <w:rsid w:val="45877724"/>
    <w:rsid w:val="458E13F4"/>
    <w:rsid w:val="458E4A51"/>
    <w:rsid w:val="45992BA6"/>
    <w:rsid w:val="45A81449"/>
    <w:rsid w:val="45A91DAE"/>
    <w:rsid w:val="45AA19D8"/>
    <w:rsid w:val="45B94000"/>
    <w:rsid w:val="45D81FA6"/>
    <w:rsid w:val="45DF172F"/>
    <w:rsid w:val="45E71F71"/>
    <w:rsid w:val="45EE1552"/>
    <w:rsid w:val="46024FFD"/>
    <w:rsid w:val="460743C1"/>
    <w:rsid w:val="460A6FC5"/>
    <w:rsid w:val="460C19D8"/>
    <w:rsid w:val="462705C0"/>
    <w:rsid w:val="463902F3"/>
    <w:rsid w:val="463B22BD"/>
    <w:rsid w:val="463D4287"/>
    <w:rsid w:val="46445615"/>
    <w:rsid w:val="46496788"/>
    <w:rsid w:val="46511AE0"/>
    <w:rsid w:val="465A166B"/>
    <w:rsid w:val="465D33FD"/>
    <w:rsid w:val="467317C3"/>
    <w:rsid w:val="467862EB"/>
    <w:rsid w:val="4682106D"/>
    <w:rsid w:val="468974CC"/>
    <w:rsid w:val="469257C1"/>
    <w:rsid w:val="469519CD"/>
    <w:rsid w:val="46981B53"/>
    <w:rsid w:val="469E0050"/>
    <w:rsid w:val="46A05B8A"/>
    <w:rsid w:val="46B102DF"/>
    <w:rsid w:val="46BF6A4A"/>
    <w:rsid w:val="46CC1167"/>
    <w:rsid w:val="46D00C57"/>
    <w:rsid w:val="46EF5138"/>
    <w:rsid w:val="46F31C44"/>
    <w:rsid w:val="46F73DC3"/>
    <w:rsid w:val="46FA3F26"/>
    <w:rsid w:val="47094169"/>
    <w:rsid w:val="47173339"/>
    <w:rsid w:val="47226FD9"/>
    <w:rsid w:val="472F1E22"/>
    <w:rsid w:val="47332F94"/>
    <w:rsid w:val="4734568A"/>
    <w:rsid w:val="47376F28"/>
    <w:rsid w:val="474D04FA"/>
    <w:rsid w:val="476D294A"/>
    <w:rsid w:val="47727F60"/>
    <w:rsid w:val="477872C7"/>
    <w:rsid w:val="47925CC8"/>
    <w:rsid w:val="47946129"/>
    <w:rsid w:val="47975C19"/>
    <w:rsid w:val="47984CCD"/>
    <w:rsid w:val="47BD3387"/>
    <w:rsid w:val="47BE6D02"/>
    <w:rsid w:val="47DA06FF"/>
    <w:rsid w:val="47DA18E9"/>
    <w:rsid w:val="47EE6B12"/>
    <w:rsid w:val="47EF74AA"/>
    <w:rsid w:val="481728B6"/>
    <w:rsid w:val="481A32B8"/>
    <w:rsid w:val="482A1555"/>
    <w:rsid w:val="484336AB"/>
    <w:rsid w:val="484511D1"/>
    <w:rsid w:val="48580F04"/>
    <w:rsid w:val="485D048E"/>
    <w:rsid w:val="485D476D"/>
    <w:rsid w:val="48657AC5"/>
    <w:rsid w:val="48673685"/>
    <w:rsid w:val="48710218"/>
    <w:rsid w:val="488E4926"/>
    <w:rsid w:val="48BF71D5"/>
    <w:rsid w:val="48D6125E"/>
    <w:rsid w:val="48EE7ABB"/>
    <w:rsid w:val="49044BE8"/>
    <w:rsid w:val="49267254"/>
    <w:rsid w:val="495C67D2"/>
    <w:rsid w:val="49646021"/>
    <w:rsid w:val="497370EE"/>
    <w:rsid w:val="497A426C"/>
    <w:rsid w:val="497B39E0"/>
    <w:rsid w:val="497D39D4"/>
    <w:rsid w:val="4981092F"/>
    <w:rsid w:val="498875C7"/>
    <w:rsid w:val="499140BE"/>
    <w:rsid w:val="499A27D0"/>
    <w:rsid w:val="499A72FA"/>
    <w:rsid w:val="49AB59AC"/>
    <w:rsid w:val="49B93C25"/>
    <w:rsid w:val="49BF0C71"/>
    <w:rsid w:val="49C271DB"/>
    <w:rsid w:val="49D00F6E"/>
    <w:rsid w:val="49E54A1A"/>
    <w:rsid w:val="49ED6F18"/>
    <w:rsid w:val="49F74D69"/>
    <w:rsid w:val="49FC29AC"/>
    <w:rsid w:val="4A0574D3"/>
    <w:rsid w:val="4A0B78D0"/>
    <w:rsid w:val="4A11580F"/>
    <w:rsid w:val="4A296BD1"/>
    <w:rsid w:val="4A3F507F"/>
    <w:rsid w:val="4A4534F8"/>
    <w:rsid w:val="4A4831FA"/>
    <w:rsid w:val="4A503E81"/>
    <w:rsid w:val="4A5676C5"/>
    <w:rsid w:val="4A570E13"/>
    <w:rsid w:val="4A631DE2"/>
    <w:rsid w:val="4A75622C"/>
    <w:rsid w:val="4A965D14"/>
    <w:rsid w:val="4A966F56"/>
    <w:rsid w:val="4AA948D5"/>
    <w:rsid w:val="4AAA17BF"/>
    <w:rsid w:val="4AB41401"/>
    <w:rsid w:val="4AC00FE3"/>
    <w:rsid w:val="4AD47D4D"/>
    <w:rsid w:val="4ADD1B95"/>
    <w:rsid w:val="4AE92471"/>
    <w:rsid w:val="4AFD2237"/>
    <w:rsid w:val="4B1A6945"/>
    <w:rsid w:val="4B1B446B"/>
    <w:rsid w:val="4B237456"/>
    <w:rsid w:val="4B2A7FCD"/>
    <w:rsid w:val="4B2C48CA"/>
    <w:rsid w:val="4B4B2FA2"/>
    <w:rsid w:val="4B5D6832"/>
    <w:rsid w:val="4B6E6C91"/>
    <w:rsid w:val="4B7247FE"/>
    <w:rsid w:val="4B902AAA"/>
    <w:rsid w:val="4B9A3BA3"/>
    <w:rsid w:val="4B9C3B50"/>
    <w:rsid w:val="4BA17066"/>
    <w:rsid w:val="4BA803F5"/>
    <w:rsid w:val="4BC92119"/>
    <w:rsid w:val="4BDC1E4C"/>
    <w:rsid w:val="4BE07B8E"/>
    <w:rsid w:val="4BF4363A"/>
    <w:rsid w:val="4C15535E"/>
    <w:rsid w:val="4C172E84"/>
    <w:rsid w:val="4C2D2B24"/>
    <w:rsid w:val="4C324B63"/>
    <w:rsid w:val="4C38323F"/>
    <w:rsid w:val="4C43371A"/>
    <w:rsid w:val="4C4E30BD"/>
    <w:rsid w:val="4C515534"/>
    <w:rsid w:val="4C516396"/>
    <w:rsid w:val="4C5B7DD5"/>
    <w:rsid w:val="4C5D3E29"/>
    <w:rsid w:val="4C602A7D"/>
    <w:rsid w:val="4C653BF0"/>
    <w:rsid w:val="4C716A38"/>
    <w:rsid w:val="4C7B3413"/>
    <w:rsid w:val="4C8428B7"/>
    <w:rsid w:val="4C8D3147"/>
    <w:rsid w:val="4CA642D2"/>
    <w:rsid w:val="4CB708CE"/>
    <w:rsid w:val="4CBE1552"/>
    <w:rsid w:val="4CDA3E72"/>
    <w:rsid w:val="4CE20586"/>
    <w:rsid w:val="4CE353DC"/>
    <w:rsid w:val="4CEF795D"/>
    <w:rsid w:val="4CF37AF3"/>
    <w:rsid w:val="4CF51418"/>
    <w:rsid w:val="4CF61F0A"/>
    <w:rsid w:val="4CF81315"/>
    <w:rsid w:val="4CFC5F2D"/>
    <w:rsid w:val="4D00367C"/>
    <w:rsid w:val="4D155616"/>
    <w:rsid w:val="4D297313"/>
    <w:rsid w:val="4D2C28F2"/>
    <w:rsid w:val="4D3004B9"/>
    <w:rsid w:val="4D31441A"/>
    <w:rsid w:val="4D330192"/>
    <w:rsid w:val="4D57223F"/>
    <w:rsid w:val="4D5A3970"/>
    <w:rsid w:val="4D671BE9"/>
    <w:rsid w:val="4D7B0486"/>
    <w:rsid w:val="4D7D6F47"/>
    <w:rsid w:val="4D8C103E"/>
    <w:rsid w:val="4DA04FEC"/>
    <w:rsid w:val="4DA1334D"/>
    <w:rsid w:val="4DAC1F1A"/>
    <w:rsid w:val="4DAE474E"/>
    <w:rsid w:val="4DAF77C9"/>
    <w:rsid w:val="4DC51B4F"/>
    <w:rsid w:val="4DD27745"/>
    <w:rsid w:val="4DF07E31"/>
    <w:rsid w:val="4DF15EB4"/>
    <w:rsid w:val="4DF55A74"/>
    <w:rsid w:val="4E100D69"/>
    <w:rsid w:val="4E130D1F"/>
    <w:rsid w:val="4E261AA5"/>
    <w:rsid w:val="4E437F61"/>
    <w:rsid w:val="4E5263F6"/>
    <w:rsid w:val="4E797E26"/>
    <w:rsid w:val="4E7A0A87"/>
    <w:rsid w:val="4E8011B5"/>
    <w:rsid w:val="4E854A1D"/>
    <w:rsid w:val="4E883E90"/>
    <w:rsid w:val="4E925632"/>
    <w:rsid w:val="4E964534"/>
    <w:rsid w:val="4E974C94"/>
    <w:rsid w:val="4EA330F5"/>
    <w:rsid w:val="4EA824CC"/>
    <w:rsid w:val="4EB943FF"/>
    <w:rsid w:val="4EBC7D13"/>
    <w:rsid w:val="4ECF3EEA"/>
    <w:rsid w:val="4ED11A10"/>
    <w:rsid w:val="4F01411C"/>
    <w:rsid w:val="4F3855EC"/>
    <w:rsid w:val="4F4246BC"/>
    <w:rsid w:val="4F495A4B"/>
    <w:rsid w:val="4F591587"/>
    <w:rsid w:val="4F622668"/>
    <w:rsid w:val="4F701229"/>
    <w:rsid w:val="4F876573"/>
    <w:rsid w:val="4FB7572D"/>
    <w:rsid w:val="4FC21359"/>
    <w:rsid w:val="4FC926E8"/>
    <w:rsid w:val="4FDA0003"/>
    <w:rsid w:val="4FE10B03"/>
    <w:rsid w:val="4FE13ED5"/>
    <w:rsid w:val="50046EE9"/>
    <w:rsid w:val="501E5B4A"/>
    <w:rsid w:val="501F0559"/>
    <w:rsid w:val="502A587C"/>
    <w:rsid w:val="50374586"/>
    <w:rsid w:val="503C110B"/>
    <w:rsid w:val="503F29AA"/>
    <w:rsid w:val="504B75A0"/>
    <w:rsid w:val="504D156B"/>
    <w:rsid w:val="505C17AE"/>
    <w:rsid w:val="505D420A"/>
    <w:rsid w:val="50697A27"/>
    <w:rsid w:val="50720FD1"/>
    <w:rsid w:val="50797895"/>
    <w:rsid w:val="50844624"/>
    <w:rsid w:val="50863838"/>
    <w:rsid w:val="50977836"/>
    <w:rsid w:val="50A3118B"/>
    <w:rsid w:val="50A867A1"/>
    <w:rsid w:val="50AB13A9"/>
    <w:rsid w:val="50B25872"/>
    <w:rsid w:val="50B60AA4"/>
    <w:rsid w:val="50E07940"/>
    <w:rsid w:val="50F419E6"/>
    <w:rsid w:val="50F6750C"/>
    <w:rsid w:val="51136310"/>
    <w:rsid w:val="514137BF"/>
    <w:rsid w:val="515265D0"/>
    <w:rsid w:val="517A638F"/>
    <w:rsid w:val="518570B4"/>
    <w:rsid w:val="518E1E3B"/>
    <w:rsid w:val="518E5997"/>
    <w:rsid w:val="51B86EB8"/>
    <w:rsid w:val="51C972C4"/>
    <w:rsid w:val="51DA5080"/>
    <w:rsid w:val="51E11F6A"/>
    <w:rsid w:val="51E7154B"/>
    <w:rsid w:val="51F83758"/>
    <w:rsid w:val="51FF0643"/>
    <w:rsid w:val="520E0886"/>
    <w:rsid w:val="52131FB2"/>
    <w:rsid w:val="52173BDE"/>
    <w:rsid w:val="522D51B0"/>
    <w:rsid w:val="523429E2"/>
    <w:rsid w:val="524904A8"/>
    <w:rsid w:val="524B1ADA"/>
    <w:rsid w:val="524C3BDA"/>
    <w:rsid w:val="524F15CA"/>
    <w:rsid w:val="525210BA"/>
    <w:rsid w:val="525B6B2A"/>
    <w:rsid w:val="52734456"/>
    <w:rsid w:val="52816712"/>
    <w:rsid w:val="52990A97"/>
    <w:rsid w:val="52A5743C"/>
    <w:rsid w:val="52B23907"/>
    <w:rsid w:val="52BA0AF5"/>
    <w:rsid w:val="52CA226C"/>
    <w:rsid w:val="52CA29FF"/>
    <w:rsid w:val="52EF4B5B"/>
    <w:rsid w:val="52FD1026"/>
    <w:rsid w:val="530D54A1"/>
    <w:rsid w:val="533F163E"/>
    <w:rsid w:val="53463A85"/>
    <w:rsid w:val="53476165"/>
    <w:rsid w:val="534A3B3F"/>
    <w:rsid w:val="534C68D8"/>
    <w:rsid w:val="535F3A8F"/>
    <w:rsid w:val="53672943"/>
    <w:rsid w:val="5369498A"/>
    <w:rsid w:val="536A41E2"/>
    <w:rsid w:val="537A4F37"/>
    <w:rsid w:val="53BD538A"/>
    <w:rsid w:val="53DC50DF"/>
    <w:rsid w:val="53EE096F"/>
    <w:rsid w:val="53F00FD8"/>
    <w:rsid w:val="53F02939"/>
    <w:rsid w:val="53F7115E"/>
    <w:rsid w:val="540B3D5F"/>
    <w:rsid w:val="542720D3"/>
    <w:rsid w:val="542D76E9"/>
    <w:rsid w:val="543C792C"/>
    <w:rsid w:val="54540146"/>
    <w:rsid w:val="545F186C"/>
    <w:rsid w:val="5474189A"/>
    <w:rsid w:val="547D1CF3"/>
    <w:rsid w:val="549A7497"/>
    <w:rsid w:val="549B4A4D"/>
    <w:rsid w:val="54CF5376"/>
    <w:rsid w:val="54D73AF9"/>
    <w:rsid w:val="54EB4A3B"/>
    <w:rsid w:val="54EB4EAE"/>
    <w:rsid w:val="5503669C"/>
    <w:rsid w:val="55050666"/>
    <w:rsid w:val="55142822"/>
    <w:rsid w:val="5522088F"/>
    <w:rsid w:val="554538AF"/>
    <w:rsid w:val="5560764A"/>
    <w:rsid w:val="55621614"/>
    <w:rsid w:val="558C48E3"/>
    <w:rsid w:val="5598035C"/>
    <w:rsid w:val="55A34E57"/>
    <w:rsid w:val="55AE6607"/>
    <w:rsid w:val="55BA31FE"/>
    <w:rsid w:val="55EE10FA"/>
    <w:rsid w:val="55F166E8"/>
    <w:rsid w:val="55FB55C5"/>
    <w:rsid w:val="560C77D2"/>
    <w:rsid w:val="5612303A"/>
    <w:rsid w:val="562B5EAA"/>
    <w:rsid w:val="563B0AA3"/>
    <w:rsid w:val="563F1955"/>
    <w:rsid w:val="5640122A"/>
    <w:rsid w:val="56457053"/>
    <w:rsid w:val="56462CE4"/>
    <w:rsid w:val="564E4D6E"/>
    <w:rsid w:val="565166AD"/>
    <w:rsid w:val="56554D73"/>
    <w:rsid w:val="566B4EB9"/>
    <w:rsid w:val="566C2ED9"/>
    <w:rsid w:val="567F1D52"/>
    <w:rsid w:val="56927CD7"/>
    <w:rsid w:val="569972B8"/>
    <w:rsid w:val="569C6DA8"/>
    <w:rsid w:val="569C7FF0"/>
    <w:rsid w:val="56A33C92"/>
    <w:rsid w:val="56A378E9"/>
    <w:rsid w:val="56A46336"/>
    <w:rsid w:val="56AC391A"/>
    <w:rsid w:val="56B0015D"/>
    <w:rsid w:val="56B37C4E"/>
    <w:rsid w:val="56BA5480"/>
    <w:rsid w:val="56BD287A"/>
    <w:rsid w:val="56C1680E"/>
    <w:rsid w:val="56CB2EF7"/>
    <w:rsid w:val="56D22DD4"/>
    <w:rsid w:val="56FB1D20"/>
    <w:rsid w:val="570165EB"/>
    <w:rsid w:val="570F1328"/>
    <w:rsid w:val="572442C1"/>
    <w:rsid w:val="573C7C43"/>
    <w:rsid w:val="5744373B"/>
    <w:rsid w:val="5747203B"/>
    <w:rsid w:val="574A05B2"/>
    <w:rsid w:val="57711FE2"/>
    <w:rsid w:val="57904CC8"/>
    <w:rsid w:val="57A06424"/>
    <w:rsid w:val="57AD7680"/>
    <w:rsid w:val="57BD2751"/>
    <w:rsid w:val="57C675ED"/>
    <w:rsid w:val="57CB57BA"/>
    <w:rsid w:val="57ED286F"/>
    <w:rsid w:val="57EE3633"/>
    <w:rsid w:val="57F02A75"/>
    <w:rsid w:val="580764A3"/>
    <w:rsid w:val="58214DBF"/>
    <w:rsid w:val="58226E39"/>
    <w:rsid w:val="58300AA6"/>
    <w:rsid w:val="58343F14"/>
    <w:rsid w:val="583A23D4"/>
    <w:rsid w:val="5844018D"/>
    <w:rsid w:val="584D6D0A"/>
    <w:rsid w:val="58782F40"/>
    <w:rsid w:val="588C4ECA"/>
    <w:rsid w:val="589046EA"/>
    <w:rsid w:val="58906498"/>
    <w:rsid w:val="58922210"/>
    <w:rsid w:val="58A65B2E"/>
    <w:rsid w:val="58A837E2"/>
    <w:rsid w:val="58BA1767"/>
    <w:rsid w:val="58BC103B"/>
    <w:rsid w:val="58E06B8B"/>
    <w:rsid w:val="58E862D4"/>
    <w:rsid w:val="59017396"/>
    <w:rsid w:val="59034EBC"/>
    <w:rsid w:val="590B5B1F"/>
    <w:rsid w:val="591A2681"/>
    <w:rsid w:val="592616D2"/>
    <w:rsid w:val="594C6863"/>
    <w:rsid w:val="59575208"/>
    <w:rsid w:val="59576A24"/>
    <w:rsid w:val="59586497"/>
    <w:rsid w:val="59590F80"/>
    <w:rsid w:val="59637709"/>
    <w:rsid w:val="59707CA0"/>
    <w:rsid w:val="59851D75"/>
    <w:rsid w:val="59A10231"/>
    <w:rsid w:val="59B144D1"/>
    <w:rsid w:val="59B411D3"/>
    <w:rsid w:val="59C74CE3"/>
    <w:rsid w:val="59D14FBA"/>
    <w:rsid w:val="59D7060E"/>
    <w:rsid w:val="59D86349"/>
    <w:rsid w:val="59E352E3"/>
    <w:rsid w:val="59E53E60"/>
    <w:rsid w:val="59EF71EF"/>
    <w:rsid w:val="59F44805"/>
    <w:rsid w:val="59F45004"/>
    <w:rsid w:val="59FF0111"/>
    <w:rsid w:val="5A025174"/>
    <w:rsid w:val="5A1350B0"/>
    <w:rsid w:val="5A1A1CBA"/>
    <w:rsid w:val="5A2E01D2"/>
    <w:rsid w:val="5A4A08C9"/>
    <w:rsid w:val="5A512A71"/>
    <w:rsid w:val="5A5B4884"/>
    <w:rsid w:val="5A623E64"/>
    <w:rsid w:val="5A6C4CE3"/>
    <w:rsid w:val="5A702E0B"/>
    <w:rsid w:val="5A9C7691"/>
    <w:rsid w:val="5A9D1A2B"/>
    <w:rsid w:val="5AA60A7D"/>
    <w:rsid w:val="5AC87629"/>
    <w:rsid w:val="5AC97A40"/>
    <w:rsid w:val="5B0D5B7E"/>
    <w:rsid w:val="5B184523"/>
    <w:rsid w:val="5B212453"/>
    <w:rsid w:val="5B372BFB"/>
    <w:rsid w:val="5B394BC5"/>
    <w:rsid w:val="5B3C2907"/>
    <w:rsid w:val="5B3D396C"/>
    <w:rsid w:val="5B432C78"/>
    <w:rsid w:val="5B435A44"/>
    <w:rsid w:val="5B445318"/>
    <w:rsid w:val="5B565D1C"/>
    <w:rsid w:val="5B57504B"/>
    <w:rsid w:val="5B9404C9"/>
    <w:rsid w:val="5B9B762E"/>
    <w:rsid w:val="5BA74C10"/>
    <w:rsid w:val="5BA87F9D"/>
    <w:rsid w:val="5BAA01D6"/>
    <w:rsid w:val="5BB46942"/>
    <w:rsid w:val="5BC16969"/>
    <w:rsid w:val="5BCA7F13"/>
    <w:rsid w:val="5BE07737"/>
    <w:rsid w:val="5BE30FD5"/>
    <w:rsid w:val="5BE34B31"/>
    <w:rsid w:val="5BEF2C47"/>
    <w:rsid w:val="5C0B7733"/>
    <w:rsid w:val="5C2615A9"/>
    <w:rsid w:val="5C37081C"/>
    <w:rsid w:val="5C480E38"/>
    <w:rsid w:val="5C4D73D6"/>
    <w:rsid w:val="5C5510C9"/>
    <w:rsid w:val="5C594F42"/>
    <w:rsid w:val="5C7834CB"/>
    <w:rsid w:val="5C9122C7"/>
    <w:rsid w:val="5C9959AB"/>
    <w:rsid w:val="5C9D2F32"/>
    <w:rsid w:val="5CB0535B"/>
    <w:rsid w:val="5CCB5CF1"/>
    <w:rsid w:val="5CDA384F"/>
    <w:rsid w:val="5CF52519"/>
    <w:rsid w:val="5CFD1BAE"/>
    <w:rsid w:val="5D1C479E"/>
    <w:rsid w:val="5D6808B8"/>
    <w:rsid w:val="5D69161B"/>
    <w:rsid w:val="5D75228F"/>
    <w:rsid w:val="5DC0337C"/>
    <w:rsid w:val="5DC21E32"/>
    <w:rsid w:val="5DD1175D"/>
    <w:rsid w:val="5DDC5A0A"/>
    <w:rsid w:val="5DEF4A8E"/>
    <w:rsid w:val="5DF179D9"/>
    <w:rsid w:val="5DF41277"/>
    <w:rsid w:val="5DFB3A3C"/>
    <w:rsid w:val="5DFE6600"/>
    <w:rsid w:val="5E063EF5"/>
    <w:rsid w:val="5E257683"/>
    <w:rsid w:val="5E413D91"/>
    <w:rsid w:val="5E473A9D"/>
    <w:rsid w:val="5E531C26"/>
    <w:rsid w:val="5E695F0B"/>
    <w:rsid w:val="5E6A467A"/>
    <w:rsid w:val="5E895E64"/>
    <w:rsid w:val="5E8A5738"/>
    <w:rsid w:val="5E8C5954"/>
    <w:rsid w:val="5EAC56AE"/>
    <w:rsid w:val="5EC96260"/>
    <w:rsid w:val="5ECD73AA"/>
    <w:rsid w:val="5EF1163D"/>
    <w:rsid w:val="5EF84D97"/>
    <w:rsid w:val="5F1512EE"/>
    <w:rsid w:val="5F3072FB"/>
    <w:rsid w:val="5F3715C2"/>
    <w:rsid w:val="5F465B03"/>
    <w:rsid w:val="5F4A0E24"/>
    <w:rsid w:val="5F5F0972"/>
    <w:rsid w:val="5F69359F"/>
    <w:rsid w:val="5F6E604F"/>
    <w:rsid w:val="5F750196"/>
    <w:rsid w:val="5F8030B6"/>
    <w:rsid w:val="5FB54A36"/>
    <w:rsid w:val="5FBA204D"/>
    <w:rsid w:val="5FBE1B3D"/>
    <w:rsid w:val="5FC86518"/>
    <w:rsid w:val="5FDD3295"/>
    <w:rsid w:val="5FDF2712"/>
    <w:rsid w:val="5FE92E6B"/>
    <w:rsid w:val="5FEB0458"/>
    <w:rsid w:val="5FEB1EC2"/>
    <w:rsid w:val="600144E1"/>
    <w:rsid w:val="60067040"/>
    <w:rsid w:val="601B4F8E"/>
    <w:rsid w:val="601E25DC"/>
    <w:rsid w:val="60255718"/>
    <w:rsid w:val="602C4CF9"/>
    <w:rsid w:val="603324D9"/>
    <w:rsid w:val="60360D16"/>
    <w:rsid w:val="604364E6"/>
    <w:rsid w:val="605C685C"/>
    <w:rsid w:val="60607BB3"/>
    <w:rsid w:val="60820545"/>
    <w:rsid w:val="60892DFA"/>
    <w:rsid w:val="609603C4"/>
    <w:rsid w:val="6098238E"/>
    <w:rsid w:val="609B3C2C"/>
    <w:rsid w:val="60A56859"/>
    <w:rsid w:val="60BB7E2A"/>
    <w:rsid w:val="60BD1DF5"/>
    <w:rsid w:val="60C2565D"/>
    <w:rsid w:val="60C52C7B"/>
    <w:rsid w:val="60C91D59"/>
    <w:rsid w:val="60F129EA"/>
    <w:rsid w:val="60F63558"/>
    <w:rsid w:val="6114539F"/>
    <w:rsid w:val="611F660B"/>
    <w:rsid w:val="61204131"/>
    <w:rsid w:val="612C5D46"/>
    <w:rsid w:val="612D68E5"/>
    <w:rsid w:val="613F6CAD"/>
    <w:rsid w:val="615D5386"/>
    <w:rsid w:val="616474CA"/>
    <w:rsid w:val="616E30EF"/>
    <w:rsid w:val="61721E5C"/>
    <w:rsid w:val="6183303E"/>
    <w:rsid w:val="618648DC"/>
    <w:rsid w:val="619012B7"/>
    <w:rsid w:val="61A62889"/>
    <w:rsid w:val="61C8645E"/>
    <w:rsid w:val="61ED6709"/>
    <w:rsid w:val="61F07FA8"/>
    <w:rsid w:val="61F1653A"/>
    <w:rsid w:val="61F651DA"/>
    <w:rsid w:val="61FA4982"/>
    <w:rsid w:val="62031A89"/>
    <w:rsid w:val="62053A53"/>
    <w:rsid w:val="6210670D"/>
    <w:rsid w:val="62115DE7"/>
    <w:rsid w:val="621B3277"/>
    <w:rsid w:val="62326812"/>
    <w:rsid w:val="62436329"/>
    <w:rsid w:val="624E335C"/>
    <w:rsid w:val="625422E5"/>
    <w:rsid w:val="6277433C"/>
    <w:rsid w:val="628C5F22"/>
    <w:rsid w:val="62B22353"/>
    <w:rsid w:val="62B571A4"/>
    <w:rsid w:val="62B64D4D"/>
    <w:rsid w:val="62B72874"/>
    <w:rsid w:val="62C531E2"/>
    <w:rsid w:val="62C6511A"/>
    <w:rsid w:val="62C81060"/>
    <w:rsid w:val="62DB47B4"/>
    <w:rsid w:val="62F53AC8"/>
    <w:rsid w:val="63041F5D"/>
    <w:rsid w:val="630A5099"/>
    <w:rsid w:val="63251ED3"/>
    <w:rsid w:val="632A4FD2"/>
    <w:rsid w:val="63302D52"/>
    <w:rsid w:val="633F4D43"/>
    <w:rsid w:val="63512CC8"/>
    <w:rsid w:val="63556314"/>
    <w:rsid w:val="635C3B47"/>
    <w:rsid w:val="63750765"/>
    <w:rsid w:val="63880621"/>
    <w:rsid w:val="638906B4"/>
    <w:rsid w:val="63957059"/>
    <w:rsid w:val="639C03E7"/>
    <w:rsid w:val="63AE3C76"/>
    <w:rsid w:val="63B212A3"/>
    <w:rsid w:val="63BE22A0"/>
    <w:rsid w:val="63DA0F0F"/>
    <w:rsid w:val="63E15DFA"/>
    <w:rsid w:val="63EE0517"/>
    <w:rsid w:val="63F85585"/>
    <w:rsid w:val="64031CC8"/>
    <w:rsid w:val="64065861"/>
    <w:rsid w:val="64066FDC"/>
    <w:rsid w:val="64073948"/>
    <w:rsid w:val="6410048D"/>
    <w:rsid w:val="641A615C"/>
    <w:rsid w:val="643C74D4"/>
    <w:rsid w:val="64460353"/>
    <w:rsid w:val="644D2F39"/>
    <w:rsid w:val="646F3406"/>
    <w:rsid w:val="649317EA"/>
    <w:rsid w:val="649D6C3E"/>
    <w:rsid w:val="64A532CB"/>
    <w:rsid w:val="64A733C5"/>
    <w:rsid w:val="64C5396E"/>
    <w:rsid w:val="64CF20F6"/>
    <w:rsid w:val="64EF2799"/>
    <w:rsid w:val="64EF4547"/>
    <w:rsid w:val="64FD3107"/>
    <w:rsid w:val="65000502"/>
    <w:rsid w:val="650A67C2"/>
    <w:rsid w:val="650E0E71"/>
    <w:rsid w:val="6511270F"/>
    <w:rsid w:val="653F54CE"/>
    <w:rsid w:val="654A4EE3"/>
    <w:rsid w:val="654A5C21"/>
    <w:rsid w:val="654F3237"/>
    <w:rsid w:val="65532D27"/>
    <w:rsid w:val="659F41BF"/>
    <w:rsid w:val="65A74978"/>
    <w:rsid w:val="65A76BCF"/>
    <w:rsid w:val="65AB639C"/>
    <w:rsid w:val="65AD261C"/>
    <w:rsid w:val="65AD7581"/>
    <w:rsid w:val="65AE61B0"/>
    <w:rsid w:val="65C41C9E"/>
    <w:rsid w:val="65E9543A"/>
    <w:rsid w:val="65EB7404"/>
    <w:rsid w:val="65F35787"/>
    <w:rsid w:val="661C580F"/>
    <w:rsid w:val="664221BC"/>
    <w:rsid w:val="6656075B"/>
    <w:rsid w:val="665C3E5E"/>
    <w:rsid w:val="666B5E4F"/>
    <w:rsid w:val="667E3DD4"/>
    <w:rsid w:val="668F7D8F"/>
    <w:rsid w:val="66AB0941"/>
    <w:rsid w:val="66B15F58"/>
    <w:rsid w:val="66C13CC1"/>
    <w:rsid w:val="66CB4B3F"/>
    <w:rsid w:val="66F26570"/>
    <w:rsid w:val="66F636BF"/>
    <w:rsid w:val="66F916AD"/>
    <w:rsid w:val="670418AD"/>
    <w:rsid w:val="670448A9"/>
    <w:rsid w:val="671868DB"/>
    <w:rsid w:val="672C3830"/>
    <w:rsid w:val="67377761"/>
    <w:rsid w:val="6740552D"/>
    <w:rsid w:val="675039C2"/>
    <w:rsid w:val="67534662"/>
    <w:rsid w:val="675863D3"/>
    <w:rsid w:val="676C00D0"/>
    <w:rsid w:val="677B6B5B"/>
    <w:rsid w:val="678533FB"/>
    <w:rsid w:val="67966EFB"/>
    <w:rsid w:val="679F1744"/>
    <w:rsid w:val="67A04EB0"/>
    <w:rsid w:val="67A91325"/>
    <w:rsid w:val="67C9579C"/>
    <w:rsid w:val="67D6379C"/>
    <w:rsid w:val="67DB076F"/>
    <w:rsid w:val="67EE0AE5"/>
    <w:rsid w:val="67F02AB0"/>
    <w:rsid w:val="67FC37A4"/>
    <w:rsid w:val="68260326"/>
    <w:rsid w:val="68321007"/>
    <w:rsid w:val="68330BEE"/>
    <w:rsid w:val="6837248C"/>
    <w:rsid w:val="683A01CF"/>
    <w:rsid w:val="683D381B"/>
    <w:rsid w:val="683E1A6D"/>
    <w:rsid w:val="68442DFB"/>
    <w:rsid w:val="684706A4"/>
    <w:rsid w:val="684B1F31"/>
    <w:rsid w:val="68662D72"/>
    <w:rsid w:val="68686AEA"/>
    <w:rsid w:val="686F4FAE"/>
    <w:rsid w:val="686F60CA"/>
    <w:rsid w:val="687916F5"/>
    <w:rsid w:val="687F09CF"/>
    <w:rsid w:val="68914293"/>
    <w:rsid w:val="689E075E"/>
    <w:rsid w:val="68AD274F"/>
    <w:rsid w:val="68B25FB7"/>
    <w:rsid w:val="68B731E7"/>
    <w:rsid w:val="68BE670A"/>
    <w:rsid w:val="68C42F08"/>
    <w:rsid w:val="68C5729B"/>
    <w:rsid w:val="68D16C5B"/>
    <w:rsid w:val="68DD74D8"/>
    <w:rsid w:val="68F45332"/>
    <w:rsid w:val="68F71C1C"/>
    <w:rsid w:val="69004F74"/>
    <w:rsid w:val="69182864"/>
    <w:rsid w:val="692D10BE"/>
    <w:rsid w:val="69303936"/>
    <w:rsid w:val="69311788"/>
    <w:rsid w:val="693C3AD3"/>
    <w:rsid w:val="6942466E"/>
    <w:rsid w:val="694656C0"/>
    <w:rsid w:val="694B1A4D"/>
    <w:rsid w:val="694F1A58"/>
    <w:rsid w:val="695169A4"/>
    <w:rsid w:val="69561038"/>
    <w:rsid w:val="69564B94"/>
    <w:rsid w:val="696E6382"/>
    <w:rsid w:val="697B3329"/>
    <w:rsid w:val="698257CF"/>
    <w:rsid w:val="6985191D"/>
    <w:rsid w:val="69931944"/>
    <w:rsid w:val="69D61631"/>
    <w:rsid w:val="69DA57C5"/>
    <w:rsid w:val="6A1C5DDE"/>
    <w:rsid w:val="6A2B6021"/>
    <w:rsid w:val="6A49294B"/>
    <w:rsid w:val="6A4C28FF"/>
    <w:rsid w:val="6A694423"/>
    <w:rsid w:val="6A9040D6"/>
    <w:rsid w:val="6AB448D3"/>
    <w:rsid w:val="6ABC4ECB"/>
    <w:rsid w:val="6AD32DEA"/>
    <w:rsid w:val="6AE368FC"/>
    <w:rsid w:val="6AE82164"/>
    <w:rsid w:val="6AF0738F"/>
    <w:rsid w:val="6AF705F9"/>
    <w:rsid w:val="6AF723A7"/>
    <w:rsid w:val="6AF74155"/>
    <w:rsid w:val="6AFB5BA3"/>
    <w:rsid w:val="6AFC176B"/>
    <w:rsid w:val="6B0074AE"/>
    <w:rsid w:val="6B106FC5"/>
    <w:rsid w:val="6B151116"/>
    <w:rsid w:val="6B1765A5"/>
    <w:rsid w:val="6B205CF8"/>
    <w:rsid w:val="6B2111D2"/>
    <w:rsid w:val="6B4078AA"/>
    <w:rsid w:val="6B5415A7"/>
    <w:rsid w:val="6B581098"/>
    <w:rsid w:val="6B5C1BB5"/>
    <w:rsid w:val="6B5E2426"/>
    <w:rsid w:val="6B6567F1"/>
    <w:rsid w:val="6B685053"/>
    <w:rsid w:val="6B785296"/>
    <w:rsid w:val="6B794764"/>
    <w:rsid w:val="6B8F69CA"/>
    <w:rsid w:val="6BD446A2"/>
    <w:rsid w:val="6BFF1513"/>
    <w:rsid w:val="6C086CA0"/>
    <w:rsid w:val="6C0E79A8"/>
    <w:rsid w:val="6C2948E8"/>
    <w:rsid w:val="6C2B2308"/>
    <w:rsid w:val="6C303DC2"/>
    <w:rsid w:val="6C307C64"/>
    <w:rsid w:val="6C315445"/>
    <w:rsid w:val="6C354F35"/>
    <w:rsid w:val="6C3A66BC"/>
    <w:rsid w:val="6C4744F8"/>
    <w:rsid w:val="6C6E48EB"/>
    <w:rsid w:val="6C81627F"/>
    <w:rsid w:val="6C8758C5"/>
    <w:rsid w:val="6C9F6852"/>
    <w:rsid w:val="6CA81BAB"/>
    <w:rsid w:val="6CBA7B30"/>
    <w:rsid w:val="6CBF42ED"/>
    <w:rsid w:val="6CCD7863"/>
    <w:rsid w:val="6CE93F71"/>
    <w:rsid w:val="6CF5179E"/>
    <w:rsid w:val="6D036DE1"/>
    <w:rsid w:val="6D03720A"/>
    <w:rsid w:val="6D071EEA"/>
    <w:rsid w:val="6D090170"/>
    <w:rsid w:val="6D0A4613"/>
    <w:rsid w:val="6D13444A"/>
    <w:rsid w:val="6D194A59"/>
    <w:rsid w:val="6D3A657B"/>
    <w:rsid w:val="6D422099"/>
    <w:rsid w:val="6D464F20"/>
    <w:rsid w:val="6D512242"/>
    <w:rsid w:val="6D5451DF"/>
    <w:rsid w:val="6D8A12B0"/>
    <w:rsid w:val="6D9143ED"/>
    <w:rsid w:val="6D94212F"/>
    <w:rsid w:val="6D997745"/>
    <w:rsid w:val="6DB462E4"/>
    <w:rsid w:val="6DCB4845"/>
    <w:rsid w:val="6DD644F6"/>
    <w:rsid w:val="6DE17C72"/>
    <w:rsid w:val="6DE9247B"/>
    <w:rsid w:val="6DEE0AAA"/>
    <w:rsid w:val="6E034D20"/>
    <w:rsid w:val="6E05302D"/>
    <w:rsid w:val="6E1B015A"/>
    <w:rsid w:val="6E273271"/>
    <w:rsid w:val="6E296D1B"/>
    <w:rsid w:val="6E2A65EF"/>
    <w:rsid w:val="6E3A2CD6"/>
    <w:rsid w:val="6E4E22DE"/>
    <w:rsid w:val="6E6B10E2"/>
    <w:rsid w:val="6E6D76CF"/>
    <w:rsid w:val="6E6E0BD2"/>
    <w:rsid w:val="6E7D0905"/>
    <w:rsid w:val="6E9F55F7"/>
    <w:rsid w:val="6EB74EAF"/>
    <w:rsid w:val="6ED64F05"/>
    <w:rsid w:val="6ED76777"/>
    <w:rsid w:val="6EEA28A8"/>
    <w:rsid w:val="6EEB2223"/>
    <w:rsid w:val="6EF91CD9"/>
    <w:rsid w:val="6F082DD5"/>
    <w:rsid w:val="6F0E2A6F"/>
    <w:rsid w:val="6F106C53"/>
    <w:rsid w:val="6F1A6664"/>
    <w:rsid w:val="6F215C44"/>
    <w:rsid w:val="6F2F5692"/>
    <w:rsid w:val="6F323E83"/>
    <w:rsid w:val="6F330183"/>
    <w:rsid w:val="6F3E2352"/>
    <w:rsid w:val="6F3F60CB"/>
    <w:rsid w:val="6F9208F0"/>
    <w:rsid w:val="6F9C52CB"/>
    <w:rsid w:val="6FC00FB9"/>
    <w:rsid w:val="6FC565D0"/>
    <w:rsid w:val="6FE729EA"/>
    <w:rsid w:val="6FF3185C"/>
    <w:rsid w:val="700E441B"/>
    <w:rsid w:val="701461F9"/>
    <w:rsid w:val="70180DF5"/>
    <w:rsid w:val="701B08E6"/>
    <w:rsid w:val="7024187C"/>
    <w:rsid w:val="702A6D7B"/>
    <w:rsid w:val="70325761"/>
    <w:rsid w:val="703D085C"/>
    <w:rsid w:val="70417745"/>
    <w:rsid w:val="70455963"/>
    <w:rsid w:val="70542388"/>
    <w:rsid w:val="705B5186"/>
    <w:rsid w:val="705F07D2"/>
    <w:rsid w:val="70657DB3"/>
    <w:rsid w:val="70671D7D"/>
    <w:rsid w:val="709A7A5C"/>
    <w:rsid w:val="709F1517"/>
    <w:rsid w:val="70D77260"/>
    <w:rsid w:val="70F01D72"/>
    <w:rsid w:val="7104137A"/>
    <w:rsid w:val="7104648F"/>
    <w:rsid w:val="710D6993"/>
    <w:rsid w:val="7146712D"/>
    <w:rsid w:val="716D3CED"/>
    <w:rsid w:val="717C1858"/>
    <w:rsid w:val="717C628E"/>
    <w:rsid w:val="71AF12E6"/>
    <w:rsid w:val="71B52674"/>
    <w:rsid w:val="71B85C47"/>
    <w:rsid w:val="71B86786"/>
    <w:rsid w:val="71C01587"/>
    <w:rsid w:val="71C6221A"/>
    <w:rsid w:val="71C823A7"/>
    <w:rsid w:val="71CA611F"/>
    <w:rsid w:val="71CD20B4"/>
    <w:rsid w:val="71CF64C6"/>
    <w:rsid w:val="71FF7992"/>
    <w:rsid w:val="72031631"/>
    <w:rsid w:val="721E46BD"/>
    <w:rsid w:val="724539F8"/>
    <w:rsid w:val="72477770"/>
    <w:rsid w:val="7258197D"/>
    <w:rsid w:val="725E4ABA"/>
    <w:rsid w:val="72812518"/>
    <w:rsid w:val="72916C3D"/>
    <w:rsid w:val="729F57FE"/>
    <w:rsid w:val="72A51015"/>
    <w:rsid w:val="72AA009C"/>
    <w:rsid w:val="72AE7D36"/>
    <w:rsid w:val="72B72541"/>
    <w:rsid w:val="72D74F98"/>
    <w:rsid w:val="72E26492"/>
    <w:rsid w:val="72F1559A"/>
    <w:rsid w:val="730257DC"/>
    <w:rsid w:val="73025D8D"/>
    <w:rsid w:val="731D44A6"/>
    <w:rsid w:val="731F249B"/>
    <w:rsid w:val="732829E0"/>
    <w:rsid w:val="732B0626"/>
    <w:rsid w:val="732B0E40"/>
    <w:rsid w:val="73455D2A"/>
    <w:rsid w:val="7346211D"/>
    <w:rsid w:val="734E2D80"/>
    <w:rsid w:val="735859AD"/>
    <w:rsid w:val="735E7467"/>
    <w:rsid w:val="735E758E"/>
    <w:rsid w:val="73677AAD"/>
    <w:rsid w:val="73793740"/>
    <w:rsid w:val="73893DB8"/>
    <w:rsid w:val="739E5AB6"/>
    <w:rsid w:val="73A13BE1"/>
    <w:rsid w:val="73BE4993"/>
    <w:rsid w:val="73C26C80"/>
    <w:rsid w:val="73D72D76"/>
    <w:rsid w:val="73DC0D56"/>
    <w:rsid w:val="73F04D4C"/>
    <w:rsid w:val="73FC0A2E"/>
    <w:rsid w:val="74213FF1"/>
    <w:rsid w:val="743326A2"/>
    <w:rsid w:val="743404F4"/>
    <w:rsid w:val="74367A9C"/>
    <w:rsid w:val="74387CB8"/>
    <w:rsid w:val="743E2DF5"/>
    <w:rsid w:val="744A0092"/>
    <w:rsid w:val="744E5768"/>
    <w:rsid w:val="74534AF2"/>
    <w:rsid w:val="74597C2E"/>
    <w:rsid w:val="745E6304"/>
    <w:rsid w:val="747A37DF"/>
    <w:rsid w:val="74842EFD"/>
    <w:rsid w:val="749D5D6D"/>
    <w:rsid w:val="74CA4688"/>
    <w:rsid w:val="74D2128A"/>
    <w:rsid w:val="74D74BBC"/>
    <w:rsid w:val="74E120FE"/>
    <w:rsid w:val="74E12B05"/>
    <w:rsid w:val="74F6722B"/>
    <w:rsid w:val="74F87447"/>
    <w:rsid w:val="750000AA"/>
    <w:rsid w:val="750202C6"/>
    <w:rsid w:val="75157FF9"/>
    <w:rsid w:val="751F2C26"/>
    <w:rsid w:val="75295853"/>
    <w:rsid w:val="752B5A68"/>
    <w:rsid w:val="75306BE1"/>
    <w:rsid w:val="753F6E24"/>
    <w:rsid w:val="7544443B"/>
    <w:rsid w:val="7551612B"/>
    <w:rsid w:val="755C23E6"/>
    <w:rsid w:val="756400B3"/>
    <w:rsid w:val="75647C29"/>
    <w:rsid w:val="75671ED7"/>
    <w:rsid w:val="756F67BD"/>
    <w:rsid w:val="757C3BD5"/>
    <w:rsid w:val="75956A44"/>
    <w:rsid w:val="759A405B"/>
    <w:rsid w:val="759A5D3D"/>
    <w:rsid w:val="75A803E5"/>
    <w:rsid w:val="75B53352"/>
    <w:rsid w:val="75C4732A"/>
    <w:rsid w:val="75CB690A"/>
    <w:rsid w:val="75D05CCE"/>
    <w:rsid w:val="75E841DD"/>
    <w:rsid w:val="75F5791D"/>
    <w:rsid w:val="75FA75A9"/>
    <w:rsid w:val="76101E05"/>
    <w:rsid w:val="76200A04"/>
    <w:rsid w:val="7621652A"/>
    <w:rsid w:val="762A7AD4"/>
    <w:rsid w:val="762F50EB"/>
    <w:rsid w:val="76432944"/>
    <w:rsid w:val="764566BC"/>
    <w:rsid w:val="76487F5B"/>
    <w:rsid w:val="764D37C3"/>
    <w:rsid w:val="76537B2C"/>
    <w:rsid w:val="765440E5"/>
    <w:rsid w:val="766034F6"/>
    <w:rsid w:val="76607052"/>
    <w:rsid w:val="766308F1"/>
    <w:rsid w:val="766D1B33"/>
    <w:rsid w:val="767C19B2"/>
    <w:rsid w:val="768C388F"/>
    <w:rsid w:val="769767EC"/>
    <w:rsid w:val="769D02A6"/>
    <w:rsid w:val="76BB072D"/>
    <w:rsid w:val="76EB7BDE"/>
    <w:rsid w:val="76FD6F97"/>
    <w:rsid w:val="76FF2D0F"/>
    <w:rsid w:val="77065E4C"/>
    <w:rsid w:val="770D75E2"/>
    <w:rsid w:val="7717096F"/>
    <w:rsid w:val="77194977"/>
    <w:rsid w:val="77237793"/>
    <w:rsid w:val="773F4EBA"/>
    <w:rsid w:val="77435747"/>
    <w:rsid w:val="77660698"/>
    <w:rsid w:val="777059BB"/>
    <w:rsid w:val="7778661E"/>
    <w:rsid w:val="77844FC2"/>
    <w:rsid w:val="778925D9"/>
    <w:rsid w:val="778D7C68"/>
    <w:rsid w:val="77A3571E"/>
    <w:rsid w:val="77B37656"/>
    <w:rsid w:val="77B96132"/>
    <w:rsid w:val="77BA6C36"/>
    <w:rsid w:val="77E45A61"/>
    <w:rsid w:val="77E51F05"/>
    <w:rsid w:val="77EC65E9"/>
    <w:rsid w:val="77F55EC0"/>
    <w:rsid w:val="78085BF3"/>
    <w:rsid w:val="78160310"/>
    <w:rsid w:val="78236589"/>
    <w:rsid w:val="78280044"/>
    <w:rsid w:val="7834054B"/>
    <w:rsid w:val="785506C7"/>
    <w:rsid w:val="785726D7"/>
    <w:rsid w:val="785855F5"/>
    <w:rsid w:val="785E3A65"/>
    <w:rsid w:val="786A41B8"/>
    <w:rsid w:val="7871357B"/>
    <w:rsid w:val="787E5EB6"/>
    <w:rsid w:val="788334CC"/>
    <w:rsid w:val="788F00C3"/>
    <w:rsid w:val="78AF1F2C"/>
    <w:rsid w:val="78BB4A14"/>
    <w:rsid w:val="78C05EBC"/>
    <w:rsid w:val="78CB5A16"/>
    <w:rsid w:val="78CD7367"/>
    <w:rsid w:val="78D37FAF"/>
    <w:rsid w:val="78DE5537"/>
    <w:rsid w:val="78EC6490"/>
    <w:rsid w:val="78F65A4C"/>
    <w:rsid w:val="78FF5EC9"/>
    <w:rsid w:val="79074111"/>
    <w:rsid w:val="79091C23"/>
    <w:rsid w:val="790F43FB"/>
    <w:rsid w:val="79425135"/>
    <w:rsid w:val="79442C5B"/>
    <w:rsid w:val="795B7FA5"/>
    <w:rsid w:val="795D3D1D"/>
    <w:rsid w:val="796D230C"/>
    <w:rsid w:val="7973709D"/>
    <w:rsid w:val="797A48CF"/>
    <w:rsid w:val="79836945"/>
    <w:rsid w:val="798D4602"/>
    <w:rsid w:val="79927E6B"/>
    <w:rsid w:val="799D05BD"/>
    <w:rsid w:val="79AB2CDA"/>
    <w:rsid w:val="79B94D18"/>
    <w:rsid w:val="79C67B14"/>
    <w:rsid w:val="79D57997"/>
    <w:rsid w:val="79EC36CF"/>
    <w:rsid w:val="79EF706B"/>
    <w:rsid w:val="79F04B91"/>
    <w:rsid w:val="79F503F9"/>
    <w:rsid w:val="7A0917AF"/>
    <w:rsid w:val="7A1F0FD2"/>
    <w:rsid w:val="7A230AC3"/>
    <w:rsid w:val="7A2860D9"/>
    <w:rsid w:val="7A2F56B9"/>
    <w:rsid w:val="7A4E3666"/>
    <w:rsid w:val="7A5520F1"/>
    <w:rsid w:val="7A5B64AE"/>
    <w:rsid w:val="7A5F5873"/>
    <w:rsid w:val="7A6A1D7F"/>
    <w:rsid w:val="7A804167"/>
    <w:rsid w:val="7A9236A8"/>
    <w:rsid w:val="7A971B9E"/>
    <w:rsid w:val="7AA21FFC"/>
    <w:rsid w:val="7AA81F42"/>
    <w:rsid w:val="7AA8610A"/>
    <w:rsid w:val="7AC70A2F"/>
    <w:rsid w:val="7ACA3634"/>
    <w:rsid w:val="7AD268E6"/>
    <w:rsid w:val="7ADA1DE0"/>
    <w:rsid w:val="7ADF0D25"/>
    <w:rsid w:val="7AE30252"/>
    <w:rsid w:val="7AFD1314"/>
    <w:rsid w:val="7B007056"/>
    <w:rsid w:val="7B034450"/>
    <w:rsid w:val="7B1169D4"/>
    <w:rsid w:val="7B310FBD"/>
    <w:rsid w:val="7B316901"/>
    <w:rsid w:val="7B346CFF"/>
    <w:rsid w:val="7B513613"/>
    <w:rsid w:val="7B56651E"/>
    <w:rsid w:val="7B892BA7"/>
    <w:rsid w:val="7B8B5655"/>
    <w:rsid w:val="7B974D78"/>
    <w:rsid w:val="7B9A4DB4"/>
    <w:rsid w:val="7BAB5214"/>
    <w:rsid w:val="7BB83746"/>
    <w:rsid w:val="7BBE451E"/>
    <w:rsid w:val="7BC9569A"/>
    <w:rsid w:val="7BEE6EAE"/>
    <w:rsid w:val="7BF85B9E"/>
    <w:rsid w:val="7C0C5586"/>
    <w:rsid w:val="7C156B31"/>
    <w:rsid w:val="7C2830E3"/>
    <w:rsid w:val="7C350F81"/>
    <w:rsid w:val="7C444D20"/>
    <w:rsid w:val="7C5331B5"/>
    <w:rsid w:val="7C8D4919"/>
    <w:rsid w:val="7C920181"/>
    <w:rsid w:val="7C961804"/>
    <w:rsid w:val="7C9932BE"/>
    <w:rsid w:val="7CA834C9"/>
    <w:rsid w:val="7CB3343B"/>
    <w:rsid w:val="7CDD764F"/>
    <w:rsid w:val="7CE00EED"/>
    <w:rsid w:val="7CE64029"/>
    <w:rsid w:val="7D002310"/>
    <w:rsid w:val="7D0C1CE2"/>
    <w:rsid w:val="7D2600FD"/>
    <w:rsid w:val="7D4A2522"/>
    <w:rsid w:val="7D507A43"/>
    <w:rsid w:val="7D5316BF"/>
    <w:rsid w:val="7D5A0C9F"/>
    <w:rsid w:val="7D5D42EC"/>
    <w:rsid w:val="7D852E5E"/>
    <w:rsid w:val="7D902913"/>
    <w:rsid w:val="7D9D293A"/>
    <w:rsid w:val="7DBD2FDC"/>
    <w:rsid w:val="7DBF4FA6"/>
    <w:rsid w:val="7DCB1BA8"/>
    <w:rsid w:val="7DCD470D"/>
    <w:rsid w:val="7DD55762"/>
    <w:rsid w:val="7DDF2F52"/>
    <w:rsid w:val="7DE40569"/>
    <w:rsid w:val="7DE82A78"/>
    <w:rsid w:val="7DF05160"/>
    <w:rsid w:val="7E054838"/>
    <w:rsid w:val="7E192908"/>
    <w:rsid w:val="7E1E56F5"/>
    <w:rsid w:val="7E2117BD"/>
    <w:rsid w:val="7E2968C4"/>
    <w:rsid w:val="7E582D05"/>
    <w:rsid w:val="7E6F077A"/>
    <w:rsid w:val="7E7E6C0F"/>
    <w:rsid w:val="7E8724EE"/>
    <w:rsid w:val="7E9300B5"/>
    <w:rsid w:val="7E9C52E7"/>
    <w:rsid w:val="7E9F0934"/>
    <w:rsid w:val="7EA8133B"/>
    <w:rsid w:val="7EA90972"/>
    <w:rsid w:val="7EB443DF"/>
    <w:rsid w:val="7EB51F05"/>
    <w:rsid w:val="7EBC14E6"/>
    <w:rsid w:val="7EC9115A"/>
    <w:rsid w:val="7ECB5411"/>
    <w:rsid w:val="7ECF4067"/>
    <w:rsid w:val="7ED05532"/>
    <w:rsid w:val="7ED95BF4"/>
    <w:rsid w:val="7EE30820"/>
    <w:rsid w:val="7F14040A"/>
    <w:rsid w:val="7F1B4D03"/>
    <w:rsid w:val="7F1F3D7B"/>
    <w:rsid w:val="7F203823"/>
    <w:rsid w:val="7F2D30DD"/>
    <w:rsid w:val="7F390F10"/>
    <w:rsid w:val="7F5123E9"/>
    <w:rsid w:val="7F5931D8"/>
    <w:rsid w:val="7F594F87"/>
    <w:rsid w:val="7F5C78AC"/>
    <w:rsid w:val="7F623E3B"/>
    <w:rsid w:val="7F731D6C"/>
    <w:rsid w:val="7F743B6E"/>
    <w:rsid w:val="7F791185"/>
    <w:rsid w:val="7F930498"/>
    <w:rsid w:val="7FA75CF2"/>
    <w:rsid w:val="7FA97CBC"/>
    <w:rsid w:val="7FB0339B"/>
    <w:rsid w:val="7FB1091F"/>
    <w:rsid w:val="7FD12D6F"/>
    <w:rsid w:val="7FE26D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7"/>
    <w:link w:val="5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7">
    <w:name w:val="Normal Indent"/>
    <w:basedOn w:val="1"/>
    <w:qFormat/>
    <w:uiPriority w:val="0"/>
    <w:pPr>
      <w:ind w:firstLine="420"/>
    </w:pPr>
    <w:rPr>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1"/>
    <w:rPr>
      <w:rFonts w:ascii="楷体_GB2312" w:hAnsi="Arial" w:eastAsia="楷体_GB2312"/>
      <w:sz w:val="28"/>
      <w:szCs w:val="20"/>
    </w:rPr>
  </w:style>
  <w:style w:type="paragraph" w:styleId="16">
    <w:name w:val="Body Text Indent"/>
    <w:basedOn w:val="1"/>
    <w:next w:val="17"/>
    <w:qFormat/>
    <w:uiPriority w:val="0"/>
    <w:pPr>
      <w:ind w:firstLine="645"/>
    </w:pPr>
    <w:rPr>
      <w:rFonts w:ascii="楷体_GB2312" w:eastAsia="楷体_GB2312"/>
      <w:sz w:val="32"/>
      <w:szCs w:val="20"/>
    </w:rPr>
  </w:style>
  <w:style w:type="paragraph" w:styleId="17">
    <w:name w:val="envelope return"/>
    <w:basedOn w:val="1"/>
    <w:qFormat/>
    <w:uiPriority w:val="0"/>
    <w:pPr>
      <w:snapToGrid w:val="0"/>
    </w:pPr>
    <w:rPr>
      <w:rFonts w:ascii="Arial" w:hAnsi="Arial" w:eastAsia="宋体" w:cs="Times New Roman"/>
    </w:rPr>
  </w:style>
  <w:style w:type="paragraph" w:styleId="18">
    <w:name w:val="Block Text"/>
    <w:basedOn w:val="1"/>
    <w:qFormat/>
    <w:uiPriority w:val="0"/>
    <w:pPr>
      <w:autoSpaceDE w:val="0"/>
      <w:autoSpaceDN w:val="0"/>
      <w:adjustRightInd w:val="0"/>
      <w:ind w:left="256" w:right="6" w:firstLine="624" w:firstLineChars="200"/>
      <w:jc w:val="left"/>
    </w:pPr>
    <w:rPr>
      <w:rFonts w:ascii="宋体" w:hAnsi="宋体" w:eastAsia="仿宋_GB2312"/>
      <w:kern w:val="0"/>
      <w:sz w:val="28"/>
      <w:szCs w:val="20"/>
      <w:lang w:eastAsia="en-US"/>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4"/>
    <w:semiHidden/>
    <w:unhideWhenUsed/>
    <w:qFormat/>
    <w:uiPriority w:val="99"/>
    <w:pPr>
      <w:spacing w:after="0" w:line="240" w:lineRule="auto"/>
    </w:pPr>
    <w:rPr>
      <w:sz w:val="20"/>
    </w:rPr>
  </w:style>
  <w:style w:type="paragraph" w:styleId="24">
    <w:name w:val="footer"/>
    <w:basedOn w:val="1"/>
    <w:link w:val="67"/>
    <w:unhideWhenUsed/>
    <w:qFormat/>
    <w:uiPriority w:val="99"/>
    <w:pPr>
      <w:tabs>
        <w:tab w:val="center" w:pos="7143"/>
        <w:tab w:val="right" w:pos="14287"/>
      </w:tabs>
      <w:spacing w:after="0" w:line="240" w:lineRule="auto"/>
    </w:pPr>
  </w:style>
  <w:style w:type="paragraph" w:styleId="25">
    <w:name w:val="header"/>
    <w:basedOn w:val="1"/>
    <w:link w:val="65"/>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Body Text 2"/>
    <w:basedOn w:val="1"/>
    <w:qFormat/>
    <w:uiPriority w:val="0"/>
    <w:pPr>
      <w:spacing w:line="440" w:lineRule="exact"/>
    </w:pPr>
    <w:rPr>
      <w:rFonts w:ascii="楷体_GB2312" w:eastAsia="楷体_GB2312"/>
      <w:sz w:val="28"/>
    </w:rPr>
  </w:style>
  <w:style w:type="paragraph" w:styleId="3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6">
    <w:name w:val="Title"/>
    <w:basedOn w:val="1"/>
    <w:next w:val="1"/>
    <w:link w:val="59"/>
    <w:qFormat/>
    <w:uiPriority w:val="10"/>
    <w:pPr>
      <w:spacing w:before="300" w:after="200"/>
      <w:contextualSpacing/>
    </w:pPr>
    <w:rPr>
      <w:sz w:val="48"/>
      <w:szCs w:val="48"/>
    </w:rPr>
  </w:style>
  <w:style w:type="paragraph" w:styleId="37">
    <w:name w:val="Body Text First Indent 2"/>
    <w:basedOn w:val="16"/>
    <w:qFormat/>
    <w:uiPriority w:val="0"/>
    <w:pPr>
      <w:spacing w:after="120"/>
      <w:ind w:left="420" w:leftChars="200" w:firstLine="420" w:firstLineChars="200"/>
    </w:pPr>
    <w:rPr>
      <w:rFonts w:ascii="Times New Roman" w:eastAsia="宋体"/>
      <w:sz w:val="21"/>
      <w:szCs w:val="24"/>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正文格式－文字"/>
    <w:qFormat/>
    <w:uiPriority w:val="0"/>
    <w:pPr>
      <w:spacing w:before="156" w:after="156" w:line="300" w:lineRule="auto"/>
      <w:ind w:firstLine="200"/>
      <w:jc w:val="both"/>
    </w:pPr>
    <w:rPr>
      <w:rFonts w:hint="default" w:ascii="Calibri" w:hAnsi="Calibri" w:eastAsia="宋体" w:cs="Times New Roman"/>
      <w:sz w:val="24"/>
      <w:szCs w:val="24"/>
      <w:lang w:val="en-US" w:eastAsia="zh-CN" w:bidi="ar-SA"/>
    </w:rPr>
  </w:style>
  <w:style w:type="paragraph" w:customStyle="1" w:styleId="46">
    <w:name w:val="正文1"/>
    <w:basedOn w:val="1"/>
    <w:qFormat/>
    <w:uiPriority w:val="0"/>
    <w:pPr>
      <w:widowControl/>
      <w:spacing w:before="120" w:after="120"/>
      <w:ind w:firstLine="200"/>
      <w:contextualSpacing/>
      <w:jc w:val="left"/>
    </w:pPr>
    <w:rPr>
      <w:rFonts w:ascii="Calibri" w:hAnsi="Calibri" w:eastAsia="Adobe 仿宋 Std R" w:cs="Times New Roman"/>
      <w:szCs w:val="21"/>
    </w:rPr>
  </w:style>
  <w:style w:type="paragraph" w:customStyle="1" w:styleId="47">
    <w:name w:val="首行缩进"/>
    <w:basedOn w:val="1"/>
    <w:qFormat/>
    <w:uiPriority w:val="0"/>
    <w:pPr>
      <w:spacing w:line="360" w:lineRule="auto"/>
      <w:ind w:firstLine="420"/>
    </w:pPr>
    <w:rPr>
      <w:sz w:val="20"/>
    </w:rPr>
  </w:style>
  <w:style w:type="character" w:customStyle="1" w:styleId="48">
    <w:name w:val="Heading 1 Char"/>
    <w:link w:val="3"/>
    <w:qFormat/>
    <w:uiPriority w:val="9"/>
    <w:rPr>
      <w:rFonts w:ascii="Arial" w:hAnsi="Arial" w:eastAsia="Arial" w:cs="Arial"/>
      <w:sz w:val="40"/>
      <w:szCs w:val="40"/>
    </w:rPr>
  </w:style>
  <w:style w:type="character" w:customStyle="1" w:styleId="49">
    <w:name w:val="Heading 2 Char"/>
    <w:link w:val="4"/>
    <w:qFormat/>
    <w:uiPriority w:val="9"/>
    <w:rPr>
      <w:rFonts w:ascii="Arial" w:hAnsi="Arial" w:eastAsia="Arial" w:cs="Arial"/>
      <w:sz w:val="34"/>
    </w:rPr>
  </w:style>
  <w:style w:type="character" w:customStyle="1" w:styleId="50">
    <w:name w:val="Heading 3 Char"/>
    <w:link w:val="5"/>
    <w:qFormat/>
    <w:uiPriority w:val="9"/>
    <w:rPr>
      <w:rFonts w:ascii="Arial" w:hAnsi="Arial" w:eastAsia="Arial" w:cs="Arial"/>
      <w:sz w:val="30"/>
      <w:szCs w:val="30"/>
    </w:rPr>
  </w:style>
  <w:style w:type="character" w:customStyle="1" w:styleId="51">
    <w:name w:val="Heading 4 Char"/>
    <w:link w:val="6"/>
    <w:qFormat/>
    <w:uiPriority w:val="9"/>
    <w:rPr>
      <w:rFonts w:ascii="Arial" w:hAnsi="Arial" w:eastAsia="Arial" w:cs="Arial"/>
      <w:b/>
      <w:bCs/>
      <w:sz w:val="26"/>
      <w:szCs w:val="26"/>
    </w:rPr>
  </w:style>
  <w:style w:type="character" w:customStyle="1" w:styleId="52">
    <w:name w:val="Heading 5 Char"/>
    <w:link w:val="8"/>
    <w:qFormat/>
    <w:uiPriority w:val="9"/>
    <w:rPr>
      <w:rFonts w:ascii="Arial" w:hAnsi="Arial" w:eastAsia="Arial" w:cs="Arial"/>
      <w:b/>
      <w:bCs/>
      <w:sz w:val="24"/>
      <w:szCs w:val="24"/>
    </w:rPr>
  </w:style>
  <w:style w:type="character" w:customStyle="1" w:styleId="53">
    <w:name w:val="Heading 6 Char"/>
    <w:link w:val="9"/>
    <w:qFormat/>
    <w:uiPriority w:val="9"/>
    <w:rPr>
      <w:rFonts w:ascii="Arial" w:hAnsi="Arial" w:eastAsia="Arial" w:cs="Arial"/>
      <w:b/>
      <w:bCs/>
      <w:sz w:val="22"/>
      <w:szCs w:val="22"/>
    </w:rPr>
  </w:style>
  <w:style w:type="character" w:customStyle="1" w:styleId="54">
    <w:name w:val="Heading 7 Char"/>
    <w:link w:val="10"/>
    <w:qFormat/>
    <w:uiPriority w:val="9"/>
    <w:rPr>
      <w:rFonts w:ascii="Arial" w:hAnsi="Arial" w:eastAsia="Arial" w:cs="Arial"/>
      <w:b/>
      <w:bCs/>
      <w:i/>
      <w:iCs/>
      <w:sz w:val="22"/>
      <w:szCs w:val="22"/>
    </w:rPr>
  </w:style>
  <w:style w:type="character" w:customStyle="1" w:styleId="55">
    <w:name w:val="Heading 8 Char"/>
    <w:link w:val="11"/>
    <w:qFormat/>
    <w:uiPriority w:val="9"/>
    <w:rPr>
      <w:rFonts w:ascii="Arial" w:hAnsi="Arial" w:eastAsia="Arial" w:cs="Arial"/>
      <w:i/>
      <w:iCs/>
      <w:sz w:val="22"/>
      <w:szCs w:val="22"/>
    </w:rPr>
  </w:style>
  <w:style w:type="character" w:customStyle="1" w:styleId="56">
    <w:name w:val="Heading 9 Char"/>
    <w:link w:val="12"/>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6"/>
    <w:qFormat/>
    <w:uiPriority w:val="10"/>
    <w:rPr>
      <w:sz w:val="48"/>
      <w:szCs w:val="48"/>
    </w:rPr>
  </w:style>
  <w:style w:type="character" w:customStyle="1" w:styleId="60">
    <w:name w:val="Subtitle Char"/>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5"/>
    <w:qFormat/>
    <w:uiPriority w:val="99"/>
  </w:style>
  <w:style w:type="character" w:customStyle="1" w:styleId="66">
    <w:name w:val="Footer Char"/>
    <w:link w:val="24"/>
    <w:qFormat/>
    <w:uiPriority w:val="99"/>
  </w:style>
  <w:style w:type="character" w:customStyle="1" w:styleId="67">
    <w:name w:val="Caption Char"/>
    <w:link w:val="24"/>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9"/>
    <w:qFormat/>
    <w:uiPriority w:val="99"/>
    <w:rPr>
      <w:sz w:val="18"/>
    </w:rPr>
  </w:style>
  <w:style w:type="character" w:customStyle="1" w:styleId="194">
    <w:name w:val="Endnote Text Char"/>
    <w:link w:val="23"/>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7">
    <w:name w:val="标题 31"/>
    <w:basedOn w:val="1"/>
    <w:next w:val="1"/>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8">
    <w:name w:val="标题 41"/>
    <w:basedOn w:val="1"/>
    <w:next w:val="1"/>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customStyle="1" w:styleId="199">
    <w:name w:val="标题 51"/>
    <w:basedOn w:val="1"/>
    <w:next w:val="1"/>
    <w:qFormat/>
    <w:uiPriority w:val="0"/>
    <w:pPr>
      <w:keepNext/>
      <w:keepLines/>
      <w:spacing w:before="280" w:after="290" w:line="376" w:lineRule="auto"/>
      <w:outlineLvl w:val="4"/>
    </w:pPr>
    <w:rPr>
      <w:b/>
      <w:bCs/>
      <w:sz w:val="28"/>
      <w:szCs w:val="28"/>
    </w:rPr>
  </w:style>
  <w:style w:type="paragraph" w:customStyle="1" w:styleId="200">
    <w:name w:val="标题 61"/>
    <w:basedOn w:val="1"/>
    <w:next w:val="1"/>
    <w:qFormat/>
    <w:uiPriority w:val="0"/>
    <w:pPr>
      <w:keepNext/>
      <w:keepLines/>
      <w:spacing w:before="240" w:after="64" w:line="320" w:lineRule="auto"/>
      <w:outlineLvl w:val="5"/>
    </w:pPr>
    <w:rPr>
      <w:rFonts w:ascii="Cambria" w:hAnsi="Cambria" w:eastAsia="宋体" w:cs="Times New Roman"/>
      <w:b/>
      <w:bCs/>
      <w:sz w:val="24"/>
    </w:rPr>
  </w:style>
  <w:style w:type="character" w:customStyle="1" w:styleId="201">
    <w:name w:val="默认段落字体1"/>
    <w:link w:val="1"/>
    <w:semiHidden/>
    <w:qFormat/>
    <w:uiPriority w:val="0"/>
  </w:style>
  <w:style w:type="table" w:customStyle="1" w:styleId="202">
    <w:name w:val="普通表格1"/>
    <w:semiHidden/>
    <w:qFormat/>
    <w:uiPriority w:val="0"/>
  </w:style>
  <w:style w:type="paragraph" w:customStyle="1" w:styleId="203">
    <w:name w:val="正文缩进1"/>
    <w:basedOn w:val="1"/>
    <w:link w:val="204"/>
    <w:qFormat/>
    <w:uiPriority w:val="0"/>
    <w:pPr>
      <w:ind w:firstLine="420"/>
    </w:pPr>
  </w:style>
  <w:style w:type="character" w:customStyle="1" w:styleId="204">
    <w:name w:val="正文缩进 Char"/>
    <w:link w:val="203"/>
    <w:qFormat/>
    <w:uiPriority w:val="0"/>
    <w:rPr>
      <w:sz w:val="21"/>
      <w:szCs w:val="24"/>
    </w:rPr>
  </w:style>
  <w:style w:type="paragraph" w:customStyle="1" w:styleId="205">
    <w:name w:val="题注1"/>
    <w:basedOn w:val="1"/>
    <w:next w:val="1"/>
    <w:unhideWhenUsed/>
    <w:qFormat/>
    <w:uiPriority w:val="0"/>
    <w:rPr>
      <w:rFonts w:ascii="Arial" w:hAnsi="Arial" w:eastAsia="黑体"/>
      <w:sz w:val="20"/>
    </w:rPr>
  </w:style>
  <w:style w:type="paragraph" w:customStyle="1" w:styleId="206">
    <w:name w:val="索引 51"/>
    <w:basedOn w:val="1"/>
    <w:next w:val="1"/>
    <w:qFormat/>
    <w:uiPriority w:val="0"/>
    <w:pPr>
      <w:spacing w:line="240" w:lineRule="auto"/>
      <w:ind w:left="798"/>
      <w:jc w:val="left"/>
    </w:pPr>
    <w:rPr>
      <w:rFonts w:ascii="Calibri" w:hAnsi="Calibri" w:eastAsia="Times New Roman" w:cs="Times New Roman"/>
      <w:szCs w:val="24"/>
    </w:rPr>
  </w:style>
  <w:style w:type="paragraph" w:customStyle="1" w:styleId="207">
    <w:name w:val="文档结构图1"/>
    <w:basedOn w:val="1"/>
    <w:semiHidden/>
    <w:qFormat/>
    <w:uiPriority w:val="0"/>
    <w:pPr>
      <w:shd w:val="clear" w:color="auto" w:fill="000080"/>
    </w:pPr>
  </w:style>
  <w:style w:type="paragraph" w:customStyle="1" w:styleId="208">
    <w:name w:val="正文文本 31"/>
    <w:basedOn w:val="1"/>
    <w:qFormat/>
    <w:uiPriority w:val="0"/>
    <w:pPr>
      <w:jc w:val="center"/>
    </w:pPr>
    <w:rPr>
      <w:rFonts w:eastAsia="黑体"/>
      <w:sz w:val="72"/>
    </w:rPr>
  </w:style>
  <w:style w:type="paragraph" w:customStyle="1" w:styleId="209">
    <w:name w:val="正文文本1"/>
    <w:basedOn w:val="1"/>
    <w:qFormat/>
    <w:uiPriority w:val="99"/>
    <w:pPr>
      <w:jc w:val="center"/>
    </w:pPr>
    <w:rPr>
      <w:rFonts w:eastAsia="仿宋_GB2312"/>
      <w:sz w:val="28"/>
    </w:rPr>
  </w:style>
  <w:style w:type="paragraph" w:customStyle="1" w:styleId="210">
    <w:name w:val="正文文本缩进1"/>
    <w:basedOn w:val="1"/>
    <w:qFormat/>
    <w:uiPriority w:val="0"/>
    <w:pPr>
      <w:spacing w:after="120"/>
      <w:ind w:left="420"/>
    </w:pPr>
  </w:style>
  <w:style w:type="paragraph" w:customStyle="1" w:styleId="211">
    <w:name w:val="正文首行缩进 21"/>
    <w:basedOn w:val="210"/>
    <w:qFormat/>
    <w:uiPriority w:val="0"/>
    <w:pPr>
      <w:ind w:firstLine="420"/>
    </w:pPr>
    <w:rPr>
      <w:szCs w:val="24"/>
    </w:rPr>
  </w:style>
  <w:style w:type="paragraph" w:customStyle="1" w:styleId="212">
    <w:name w:val="纯文本1"/>
    <w:basedOn w:val="1"/>
    <w:next w:val="1"/>
    <w:link w:val="213"/>
    <w:qFormat/>
    <w:uiPriority w:val="0"/>
    <w:rPr>
      <w:rFonts w:ascii="宋体" w:hAnsi="Courier New"/>
      <w:szCs w:val="20"/>
    </w:rPr>
  </w:style>
  <w:style w:type="character" w:customStyle="1" w:styleId="213">
    <w:name w:val="纯文本 Char"/>
    <w:link w:val="212"/>
    <w:qFormat/>
    <w:uiPriority w:val="0"/>
    <w:rPr>
      <w:rFonts w:ascii="宋体" w:hAnsi="Courier New" w:eastAsia="宋体"/>
      <w:sz w:val="21"/>
      <w:lang w:val="en-US" w:eastAsia="zh-CN" w:bidi="ar-SA"/>
    </w:rPr>
  </w:style>
  <w:style w:type="paragraph" w:customStyle="1" w:styleId="214">
    <w:name w:val="日期1"/>
    <w:basedOn w:val="1"/>
    <w:next w:val="1"/>
    <w:qFormat/>
    <w:uiPriority w:val="0"/>
    <w:pPr>
      <w:ind w:left="100"/>
    </w:pPr>
    <w:rPr>
      <w:rFonts w:ascii="黑体" w:eastAsia="黑体"/>
      <w:sz w:val="72"/>
    </w:rPr>
  </w:style>
  <w:style w:type="paragraph" w:customStyle="1" w:styleId="215">
    <w:name w:val="正文文本缩进 21"/>
    <w:basedOn w:val="1"/>
    <w:qFormat/>
    <w:uiPriority w:val="0"/>
    <w:pPr>
      <w:tabs>
        <w:tab w:val="left" w:pos="9741"/>
      </w:tabs>
      <w:ind w:right="-2" w:firstLine="540"/>
    </w:pPr>
    <w:rPr>
      <w:rFonts w:eastAsia="仿宋_GB2312"/>
      <w:sz w:val="28"/>
    </w:rPr>
  </w:style>
  <w:style w:type="paragraph" w:customStyle="1" w:styleId="216">
    <w:name w:val="批注框文本1"/>
    <w:basedOn w:val="1"/>
    <w:semiHidden/>
    <w:qFormat/>
    <w:uiPriority w:val="0"/>
    <w:rPr>
      <w:sz w:val="18"/>
      <w:szCs w:val="18"/>
    </w:rPr>
  </w:style>
  <w:style w:type="paragraph" w:customStyle="1" w:styleId="217">
    <w:name w:val="页脚1"/>
    <w:basedOn w:val="1"/>
    <w:qFormat/>
    <w:uiPriority w:val="0"/>
    <w:pPr>
      <w:tabs>
        <w:tab w:val="center" w:pos="4153"/>
        <w:tab w:val="right" w:pos="8306"/>
      </w:tabs>
      <w:jc w:val="left"/>
    </w:pPr>
    <w:rPr>
      <w:sz w:val="18"/>
      <w:szCs w:val="18"/>
    </w:rPr>
  </w:style>
  <w:style w:type="paragraph" w:customStyle="1" w:styleId="218">
    <w:name w:val="寄信人地址1"/>
    <w:basedOn w:val="1"/>
    <w:qFormat/>
    <w:uiPriority w:val="0"/>
    <w:rPr>
      <w:rFonts w:ascii="Arial" w:hAnsi="Arial" w:eastAsia="宋体" w:cs="Times New Roman"/>
    </w:rPr>
  </w:style>
  <w:style w:type="paragraph" w:customStyle="1" w:styleId="219">
    <w:name w:val="页眉1"/>
    <w:basedOn w:val="1"/>
    <w:link w:val="220"/>
    <w:qFormat/>
    <w:uiPriority w:val="0"/>
    <w:pPr>
      <w:pBdr>
        <w:bottom w:val="single" w:color="000000" w:sz="6" w:space="1"/>
      </w:pBdr>
      <w:tabs>
        <w:tab w:val="center" w:pos="4153"/>
        <w:tab w:val="right" w:pos="8306"/>
      </w:tabs>
      <w:jc w:val="center"/>
    </w:pPr>
    <w:rPr>
      <w:sz w:val="18"/>
      <w:szCs w:val="18"/>
    </w:rPr>
  </w:style>
  <w:style w:type="character" w:customStyle="1" w:styleId="220">
    <w:name w:val="页眉 Char"/>
    <w:link w:val="219"/>
    <w:qFormat/>
    <w:uiPriority w:val="0"/>
    <w:rPr>
      <w:sz w:val="18"/>
      <w:szCs w:val="18"/>
    </w:rPr>
  </w:style>
  <w:style w:type="paragraph" w:customStyle="1" w:styleId="221">
    <w:name w:val="目录 11"/>
    <w:basedOn w:val="1"/>
    <w:next w:val="1"/>
    <w:unhideWhenUsed/>
    <w:qFormat/>
    <w:uiPriority w:val="39"/>
    <w:rPr>
      <w:rFonts w:ascii="Calibri" w:hAnsi="Calibri" w:eastAsia="楷体_GB2312" w:cs="Calibri"/>
      <w:sz w:val="28"/>
      <w:szCs w:val="20"/>
    </w:rPr>
  </w:style>
  <w:style w:type="paragraph" w:customStyle="1" w:styleId="222">
    <w:name w:val="脚注文本1"/>
    <w:basedOn w:val="1"/>
    <w:next w:val="206"/>
    <w:qFormat/>
    <w:uiPriority w:val="99"/>
    <w:rPr>
      <w:rFonts w:ascii="Times New Roman" w:hAnsi="Times New Roman"/>
      <w:b/>
      <w:bCs/>
      <w:sz w:val="24"/>
      <w:szCs w:val="28"/>
    </w:rPr>
  </w:style>
  <w:style w:type="paragraph" w:customStyle="1" w:styleId="223">
    <w:name w:val="正文文本缩进 31"/>
    <w:basedOn w:val="1"/>
    <w:qFormat/>
    <w:uiPriority w:val="0"/>
    <w:pPr>
      <w:ind w:firstLine="435"/>
    </w:pPr>
    <w:rPr>
      <w:rFonts w:ascii="仿宋_GB2312" w:hAnsi="宋体" w:eastAsia="仿宋_GB2312"/>
      <w:sz w:val="28"/>
    </w:rPr>
  </w:style>
  <w:style w:type="paragraph" w:customStyle="1" w:styleId="224">
    <w:name w:val="正文文本 21"/>
    <w:basedOn w:val="1"/>
    <w:qFormat/>
    <w:uiPriority w:val="0"/>
    <w:rPr>
      <w:rFonts w:ascii="仿宋_GB2312" w:eastAsia="仿宋_GB2312"/>
      <w:sz w:val="28"/>
    </w:rPr>
  </w:style>
  <w:style w:type="paragraph" w:customStyle="1" w:styleId="225">
    <w:name w:val="列表接续 21"/>
    <w:basedOn w:val="1"/>
    <w:next w:val="1"/>
    <w:qFormat/>
    <w:uiPriority w:val="0"/>
    <w:pPr>
      <w:spacing w:after="120"/>
      <w:ind w:left="840"/>
    </w:pPr>
  </w:style>
  <w:style w:type="paragraph" w:customStyle="1" w:styleId="226">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customStyle="1" w:styleId="227">
    <w:name w:val="普通(网站)1"/>
    <w:basedOn w:val="1"/>
    <w:qFormat/>
    <w:uiPriority w:val="0"/>
    <w:rPr>
      <w:sz w:val="24"/>
    </w:rPr>
  </w:style>
  <w:style w:type="paragraph" w:customStyle="1" w:styleId="228">
    <w:name w:val="标题1"/>
    <w:basedOn w:val="1"/>
    <w:next w:val="1"/>
    <w:qFormat/>
    <w:uiPriority w:val="0"/>
    <w:pPr>
      <w:spacing w:before="240" w:after="60" w:line="420" w:lineRule="atLeast"/>
      <w:jc w:val="center"/>
      <w:outlineLvl w:val="0"/>
    </w:pPr>
    <w:rPr>
      <w:rFonts w:ascii="Arial" w:hAnsi="Arial"/>
      <w:b/>
      <w:sz w:val="32"/>
      <w:szCs w:val="20"/>
    </w:rPr>
  </w:style>
  <w:style w:type="table" w:customStyle="1" w:styleId="229">
    <w:name w:val="网格型1"/>
    <w:basedOn w:val="202"/>
    <w:qFormat/>
    <w:uiPriority w:val="0"/>
    <w:pPr>
      <w:widowControl w:val="0"/>
      <w:jc w:val="both"/>
    </w:pPr>
    <w:rPr>
      <w:rFonts w:ascii="Times New Roman" w:hAnsi="Times New Roman"/>
    </w:rPr>
  </w:style>
  <w:style w:type="character" w:customStyle="1" w:styleId="230">
    <w:name w:val="页码1"/>
    <w:basedOn w:val="201"/>
    <w:link w:val="1"/>
    <w:qFormat/>
    <w:uiPriority w:val="0"/>
  </w:style>
  <w:style w:type="character" w:customStyle="1" w:styleId="231">
    <w:name w:val="已访问的超链接1"/>
    <w:basedOn w:val="201"/>
    <w:link w:val="1"/>
    <w:qFormat/>
    <w:uiPriority w:val="0"/>
    <w:rPr>
      <w:color w:val="333333"/>
      <w:u w:val="none"/>
    </w:rPr>
  </w:style>
  <w:style w:type="character" w:customStyle="1" w:styleId="232">
    <w:name w:val="超链接1"/>
    <w:basedOn w:val="201"/>
    <w:link w:val="1"/>
    <w:qFormat/>
    <w:uiPriority w:val="0"/>
    <w:rPr>
      <w:color w:val="333333"/>
      <w:u w:val="none"/>
    </w:rPr>
  </w:style>
  <w:style w:type="character" w:customStyle="1" w:styleId="233">
    <w:name w:val="列出段落 Char"/>
    <w:link w:val="234"/>
    <w:qFormat/>
    <w:uiPriority w:val="0"/>
    <w:rPr>
      <w:sz w:val="21"/>
      <w:szCs w:val="24"/>
    </w:rPr>
  </w:style>
  <w:style w:type="paragraph" w:customStyle="1" w:styleId="234">
    <w:name w:val="列出段落"/>
    <w:basedOn w:val="1"/>
    <w:link w:val="233"/>
    <w:qFormat/>
    <w:uiPriority w:val="0"/>
    <w:pPr>
      <w:ind w:firstLine="420"/>
    </w:pPr>
  </w:style>
  <w:style w:type="character" w:customStyle="1" w:styleId="235">
    <w:name w:val="纯文本 Char1"/>
    <w:link w:val="1"/>
    <w:qFormat/>
    <w:uiPriority w:val="0"/>
    <w:rPr>
      <w:rFonts w:ascii="宋体" w:hAnsi="Courier New" w:eastAsia="宋体"/>
      <w:sz w:val="21"/>
      <w:lang w:val="en-US" w:eastAsia="zh-CN" w:bidi="ar-SA"/>
    </w:rPr>
  </w:style>
  <w:style w:type="character" w:customStyle="1" w:styleId="236">
    <w:name w:val="正文格式 Char1"/>
    <w:link w:val="237"/>
    <w:qFormat/>
    <w:uiPriority w:val="0"/>
    <w:rPr>
      <w:sz w:val="24"/>
    </w:rPr>
  </w:style>
  <w:style w:type="paragraph" w:customStyle="1" w:styleId="237">
    <w:name w:val="正文格式"/>
    <w:basedOn w:val="1"/>
    <w:link w:val="236"/>
    <w:qFormat/>
    <w:uiPriority w:val="0"/>
    <w:pPr>
      <w:widowControl/>
      <w:spacing w:line="360" w:lineRule="auto"/>
      <w:ind w:firstLine="482"/>
    </w:pPr>
    <w:rPr>
      <w:sz w:val="24"/>
      <w:szCs w:val="20"/>
    </w:rPr>
  </w:style>
  <w:style w:type="paragraph" w:customStyle="1" w:styleId="238">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9">
    <w:name w:val=" Char"/>
    <w:basedOn w:val="207"/>
    <w:qFormat/>
    <w:uiPriority w:val="0"/>
    <w:pPr>
      <w:spacing w:line="360" w:lineRule="auto"/>
    </w:pPr>
    <w:rPr>
      <w:rFonts w:ascii="Tahoma" w:hAnsi="Tahoma"/>
      <w:sz w:val="24"/>
    </w:rPr>
  </w:style>
  <w:style w:type="paragraph" w:customStyle="1" w:styleId="240">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1">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4">
    <w:name w:val="样式 首行缩进:  2 字符"/>
    <w:basedOn w:val="1"/>
    <w:qFormat/>
    <w:uiPriority w:val="0"/>
    <w:pPr>
      <w:ind w:firstLine="560"/>
    </w:pPr>
    <w:rPr>
      <w:rFonts w:ascii="等线" w:hAnsi="等线" w:eastAsia="等线" w:cs="宋体"/>
      <w:sz w:val="24"/>
    </w:rPr>
  </w:style>
  <w:style w:type="paragraph" w:customStyle="1" w:styleId="24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46">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7">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4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9">
    <w:name w:val="标题5"/>
    <w:basedOn w:val="199"/>
    <w:next w:val="1"/>
    <w:qFormat/>
    <w:uiPriority w:val="0"/>
    <w:pPr>
      <w:spacing w:before="0" w:after="0"/>
    </w:pPr>
    <w:rPr>
      <w:rFonts w:ascii="楷体" w:hAnsi="楷体" w:eastAsia="楷体"/>
    </w:rPr>
  </w:style>
  <w:style w:type="paragraph" w:customStyle="1" w:styleId="250">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1">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52">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53">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4">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55">
    <w:name w:val="p0"/>
    <w:basedOn w:val="1"/>
    <w:qFormat/>
    <w:uiPriority w:val="0"/>
    <w:pPr>
      <w:widowControl/>
    </w:pPr>
    <w:rPr>
      <w:rFonts w:ascii="Times New Roman" w:hAnsi="Times New Roman"/>
      <w:szCs w:val="21"/>
    </w:rPr>
  </w:style>
  <w:style w:type="paragraph" w:customStyle="1" w:styleId="25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57">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5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59">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3">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6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5">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7">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9">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0">
    <w:name w:val="Char"/>
    <w:basedOn w:val="1"/>
    <w:qFormat/>
    <w:uiPriority w:val="0"/>
    <w:pPr>
      <w:tabs>
        <w:tab w:val="left" w:pos="360"/>
      </w:tabs>
    </w:pPr>
    <w:rPr>
      <w:sz w:val="24"/>
    </w:rPr>
  </w:style>
  <w:style w:type="paragraph" w:customStyle="1" w:styleId="271">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27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73">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4">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76">
    <w:name w:val="WPSOffice手动目录 1"/>
    <w:qFormat/>
    <w:uiPriority w:val="0"/>
    <w:rPr>
      <w:rFonts w:hint="default" w:ascii="Times New Roman" w:hAnsi="Times New Roman" w:eastAsia="宋体" w:cs="Times New Roman"/>
      <w:sz w:val="20"/>
      <w:szCs w:val="20"/>
    </w:rPr>
  </w:style>
  <w:style w:type="paragraph" w:customStyle="1" w:styleId="277">
    <w:name w:val="Char Char Char Char"/>
    <w:basedOn w:val="207"/>
    <w:qFormat/>
    <w:uiPriority w:val="0"/>
    <w:pPr>
      <w:spacing w:line="360" w:lineRule="auto"/>
    </w:pPr>
    <w:rPr>
      <w:rFonts w:ascii="Tahoma" w:hAnsi="Tahoma"/>
      <w:sz w:val="24"/>
    </w:rPr>
  </w:style>
  <w:style w:type="paragraph" w:customStyle="1" w:styleId="278">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9">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80">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1">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8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83">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4">
    <w:name w:val="标题6"/>
    <w:basedOn w:val="200"/>
    <w:next w:val="1"/>
    <w:qFormat/>
    <w:uiPriority w:val="0"/>
    <w:pPr>
      <w:numPr>
        <w:ilvl w:val="0"/>
        <w:numId w:val="0"/>
      </w:numPr>
      <w:spacing w:before="0" w:after="0"/>
    </w:pPr>
    <w:rPr>
      <w:rFonts w:ascii="楷体" w:hAnsi="楷体" w:eastAsia="楷体"/>
    </w:rPr>
  </w:style>
  <w:style w:type="paragraph" w:customStyle="1" w:styleId="285">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6">
    <w:name w:val="Table Paragraph"/>
    <w:basedOn w:val="1"/>
    <w:qFormat/>
    <w:uiPriority w:val="1"/>
    <w:pPr>
      <w:ind w:left="686"/>
      <w:jc w:val="center"/>
    </w:pPr>
    <w:rPr>
      <w:rFonts w:ascii="宋体" w:hAnsi="宋体" w:eastAsia="楷体_GB2312" w:cs="宋体"/>
      <w:sz w:val="22"/>
      <w:szCs w:val="20"/>
      <w:lang w:eastAsia="en-US"/>
    </w:rPr>
  </w:style>
  <w:style w:type="paragraph" w:customStyle="1" w:styleId="287">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88">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89">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90">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1">
    <w:name w:val="_"/>
    <w:basedOn w:val="1"/>
    <w:qFormat/>
    <w:uiPriority w:val="0"/>
    <w:pPr>
      <w:spacing w:line="360" w:lineRule="auto"/>
      <w:ind w:left="480"/>
    </w:pPr>
    <w:rPr>
      <w:sz w:val="24"/>
      <w:szCs w:val="20"/>
    </w:rPr>
  </w:style>
  <w:style w:type="paragraph" w:customStyle="1" w:styleId="292">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95">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List Paragraph1"/>
    <w:basedOn w:val="1"/>
    <w:qFormat/>
    <w:uiPriority w:val="99"/>
    <w:pPr>
      <w:ind w:firstLine="420"/>
    </w:pPr>
    <w:rPr>
      <w:rFonts w:ascii="Times New Roman" w:hAnsi="Times New Roman" w:eastAsia="仿宋_GB2312"/>
      <w:sz w:val="32"/>
    </w:rPr>
  </w:style>
  <w:style w:type="paragraph" w:customStyle="1" w:styleId="297">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9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0">
    <w:name w:val="样式 小四 行距: 1.5 倍行距"/>
    <w:basedOn w:val="1"/>
    <w:qFormat/>
    <w:uiPriority w:val="0"/>
    <w:pPr>
      <w:spacing w:line="360" w:lineRule="auto"/>
      <w:ind w:firstLine="480"/>
    </w:pPr>
    <w:rPr>
      <w:szCs w:val="20"/>
    </w:rPr>
  </w:style>
  <w:style w:type="paragraph" w:customStyle="1" w:styleId="301">
    <w:name w:val="_Style 2"/>
    <w:basedOn w:val="1"/>
    <w:qFormat/>
    <w:uiPriority w:val="0"/>
    <w:pPr>
      <w:ind w:firstLine="420"/>
    </w:pPr>
    <w:rPr>
      <w:rFonts w:ascii="Calibri" w:hAnsi="Calibri"/>
    </w:rPr>
  </w:style>
  <w:style w:type="paragraph" w:customStyle="1" w:styleId="30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03">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4">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305">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06">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07">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08">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09">
    <w:name w:val="一级缩进"/>
    <w:qFormat/>
    <w:uiPriority w:val="0"/>
    <w:pPr>
      <w:numPr>
        <w:ilvl w:val="0"/>
        <w:numId w:val="3"/>
      </w:numPr>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310">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1">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2">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3">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14">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15">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6">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20">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22">
    <w:name w:val="列出段落1"/>
    <w:basedOn w:val="1"/>
    <w:qFormat/>
    <w:uiPriority w:val="34"/>
    <w:pPr>
      <w:ind w:firstLine="420"/>
    </w:pPr>
    <w:rPr>
      <w:rFonts w:ascii="Calibri" w:hAnsi="Calibri"/>
    </w:rPr>
  </w:style>
  <w:style w:type="paragraph" w:customStyle="1" w:styleId="32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2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5">
    <w:name w:val="默认段落字体 Para Char Char Char Char Char Char Char Char Char1 Char Char Char Char Char Char Char"/>
    <w:basedOn w:val="207"/>
    <w:qFormat/>
    <w:uiPriority w:val="0"/>
    <w:rPr>
      <w:rFonts w:ascii="Tahoma" w:hAnsi="Tahoma"/>
      <w:sz w:val="24"/>
    </w:rPr>
  </w:style>
  <w:style w:type="paragraph" w:customStyle="1" w:styleId="326">
    <w:name w:val="普通正文"/>
    <w:basedOn w:val="1"/>
    <w:qFormat/>
    <w:uiPriority w:val="0"/>
    <w:pPr>
      <w:spacing w:before="120" w:after="120" w:line="360" w:lineRule="auto"/>
      <w:ind w:firstLine="480"/>
      <w:jc w:val="left"/>
    </w:pPr>
    <w:rPr>
      <w:rFonts w:ascii="Arial" w:hAnsi="Arial"/>
      <w:sz w:val="24"/>
    </w:rPr>
  </w:style>
  <w:style w:type="paragraph" w:customStyle="1" w:styleId="327">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8">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29">
    <w:name w:val="正文2"/>
    <w:qFormat/>
    <w:uiPriority w:val="0"/>
    <w:rPr>
      <w:rFonts w:hint="default" w:ascii="Times New Roman" w:hAnsi="Times New Roman" w:eastAsia="Times New Roman" w:cs="Times New Roman"/>
      <w:sz w:val="24"/>
      <w:szCs w:val="24"/>
      <w:lang w:val="en-US" w:eastAsia="zh-CN" w:bidi="ar-SA"/>
    </w:rPr>
  </w:style>
  <w:style w:type="paragraph" w:customStyle="1" w:styleId="330">
    <w:name w:val="Body text|1"/>
    <w:basedOn w:val="1"/>
    <w:qFormat/>
    <w:uiPriority w:val="0"/>
    <w:pPr>
      <w:widowControl w:val="0"/>
      <w:shd w:val="clear" w:color="auto" w:fill="auto"/>
      <w:spacing w:line="420" w:lineRule="auto"/>
      <w:ind w:firstLine="400"/>
    </w:pPr>
    <w:rPr>
      <w:rFonts w:ascii="宋体" w:hAnsi="宋体" w:eastAsia="宋体" w:cs="宋体"/>
      <w:sz w:val="30"/>
      <w:szCs w:val="30"/>
      <w:u w:val="none"/>
      <w:shd w:val="clear" w:color="auto" w:fill="auto"/>
      <w:lang w:val="zh-TW" w:eastAsia="zh-TW" w:bidi="zh-TW"/>
    </w:rPr>
  </w:style>
  <w:style w:type="paragraph" w:customStyle="1" w:styleId="331">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2">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3">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正文_2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335">
    <w:name w:val="font21"/>
    <w:basedOn w:val="40"/>
    <w:qFormat/>
    <w:uiPriority w:val="0"/>
    <w:rPr>
      <w:rFonts w:hint="eastAsia" w:ascii="宋体" w:hAnsi="宋体" w:eastAsia="宋体" w:cs="宋体"/>
      <w:color w:val="000000"/>
      <w:sz w:val="20"/>
      <w:szCs w:val="20"/>
      <w:u w:val="none"/>
    </w:rPr>
  </w:style>
  <w:style w:type="paragraph" w:customStyle="1" w:styleId="336">
    <w:name w:val="Body text|2"/>
    <w:basedOn w:val="1"/>
    <w:qFormat/>
    <w:uiPriority w:val="0"/>
    <w:pPr>
      <w:widowControl w:val="0"/>
      <w:shd w:val="clear" w:color="auto" w:fill="auto"/>
      <w:spacing w:line="1246" w:lineRule="exact"/>
      <w:ind w:left="1480"/>
    </w:pPr>
    <w:rPr>
      <w:rFonts w:ascii="宋体" w:hAnsi="宋体" w:eastAsia="宋体" w:cs="宋体"/>
      <w:sz w:val="32"/>
      <w:szCs w:val="32"/>
      <w:u w:val="none"/>
      <w:shd w:val="clear" w:color="auto" w:fill="auto"/>
      <w:lang w:val="zh-TW" w:eastAsia="zh-TW" w:bidi="zh-TW"/>
    </w:rPr>
  </w:style>
  <w:style w:type="paragraph" w:customStyle="1" w:styleId="337">
    <w:name w:val="Table Text"/>
    <w:basedOn w:val="1"/>
    <w:autoRedefine/>
    <w:semiHidden/>
    <w:qFormat/>
    <w:uiPriority w:val="0"/>
    <w:rPr>
      <w:rFonts w:ascii="宋体" w:hAnsi="宋体" w:eastAsia="宋体" w:cs="宋体"/>
      <w:sz w:val="24"/>
      <w:szCs w:val="24"/>
    </w:rPr>
  </w:style>
  <w:style w:type="table" w:customStyle="1" w:styleId="338">
    <w:name w:val="Table Normal"/>
    <w:autoRedefine/>
    <w:semiHidden/>
    <w:unhideWhenUsed/>
    <w:qFormat/>
    <w:uiPriority w:val="0"/>
    <w:tblPr>
      <w:tblCellMar>
        <w:top w:w="0" w:type="dxa"/>
        <w:left w:w="0" w:type="dxa"/>
        <w:bottom w:w="0" w:type="dxa"/>
        <w:right w:w="0" w:type="dxa"/>
      </w:tblCellMar>
    </w:tblPr>
  </w:style>
  <w:style w:type="character" w:customStyle="1" w:styleId="339">
    <w:name w:val="font01"/>
    <w:basedOn w:val="40"/>
    <w:qFormat/>
    <w:uiPriority w:val="0"/>
    <w:rPr>
      <w:rFonts w:hint="eastAsia" w:ascii="宋体" w:hAnsi="宋体" w:eastAsia="宋体" w:cs="宋体"/>
      <w:color w:val="000000"/>
      <w:sz w:val="22"/>
      <w:szCs w:val="22"/>
      <w:u w:val="none"/>
    </w:rPr>
  </w:style>
  <w:style w:type="table" w:customStyle="1" w:styleId="340">
    <w:name w:val="网格表 4 - 着色 11"/>
    <w:basedOn w:val="38"/>
    <w:qFormat/>
    <w:uiPriority w:val="49"/>
    <w:rPr>
      <w:rFonts w:ascii="等线" w:hAnsi="等线" w:eastAsia="等线" w:cs="Times New Roman"/>
      <w:kern w:val="0"/>
      <w:sz w:val="20"/>
      <w:szCs w:val="20"/>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14:textFill>
          <w14:solidFill>
            <w14:schemeClr w14:val="bg1"/>
          </w14:solidFill>
        </w14:textFill>
      </w:r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cPr>
        <w:tcBorders>
          <w:top w:val="double" w:color="4F81BD" w:themeColor="accent1"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paragraph" w:customStyle="1" w:styleId="341">
    <w:name w:val="纯文本11"/>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62</Pages>
  <Words>28207</Words>
  <Characters>29657</Characters>
  <TotalTime>31</TotalTime>
  <ScaleCrop>false</ScaleCrop>
  <LinksUpToDate>false</LinksUpToDate>
  <CharactersWithSpaces>30199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2018-11-06T08:29:00Z</dcterms:created>
  <dc:creator>us</dc:creator>
  <cp:lastModifiedBy>潘明珠</cp:lastModifiedBy>
  <cp:lastPrinted>2026-04-20T06:37:00Z</cp:lastPrinted>
  <dcterms:modified xsi:type="dcterms:W3CDTF">2026-05-07T07:27:51Z</dcterms:modified>
  <dc:title>淮安市职业</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11621BC50007482E9283806EAF9F436E_13</vt:lpwstr>
  </property>
  <property fmtid="{D5CDD505-2E9C-101B-9397-08002B2CF9AE}" pid="4" name="KSOTemplateDocerSaveRecord">
    <vt:lpwstr>eyJoZGlkIjoiMDBmMTJjYmNiMjg4ZjBjNzI1MTVjMTYzYzgzYTZmZWIiLCJ1c2VySWQiOiI1MDMzNTA2ODIifQ==</vt:lpwstr>
  </property>
</Properties>
</file>